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AE" w:rsidRPr="00CB39AE" w:rsidRDefault="00907506" w:rsidP="00CB39A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92535" cy="8301033"/>
            <wp:effectExtent l="1123950" t="0" r="1108365" b="0"/>
            <wp:docPr id="1" name="Рисунок 1" descr="C:\Users\ПК\Desktop\2024-10-31_11-09-45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24-10-31_11-09-45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4933" cy="830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39AE" w:rsidRPr="00CB39AE">
        <w:rPr>
          <w:rFonts w:ascii="Times New Roman" w:hAnsi="Times New Roman" w:cs="Times New Roman"/>
        </w:rPr>
        <w:t xml:space="preserve">9. Приказ </w:t>
      </w:r>
      <w:r>
        <w:rPr>
          <w:rFonts w:ascii="Times New Roman" w:hAnsi="Times New Roman" w:cs="Times New Roman"/>
        </w:rPr>
        <w:lastRenderedPageBreak/>
        <w:t xml:space="preserve">9. Приказ </w:t>
      </w:r>
      <w:r w:rsidR="00CB39AE" w:rsidRPr="00CB39AE">
        <w:rPr>
          <w:rFonts w:ascii="Times New Roman" w:hAnsi="Times New Roman" w:cs="Times New Roman"/>
        </w:rPr>
        <w:t xml:space="preserve">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B39AE" w:rsidRPr="00CB39AE" w:rsidRDefault="00CB39AE" w:rsidP="00907506">
      <w:pPr>
        <w:pStyle w:val="a6"/>
        <w:ind w:left="1287"/>
        <w:jc w:val="both"/>
        <w:rPr>
          <w:rFonts w:ascii="Times New Roman" w:hAnsi="Times New Roman" w:cs="Times New Roman"/>
        </w:rPr>
      </w:pPr>
      <w:r w:rsidRPr="00CB39AE"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CB39AE" w:rsidRPr="00CB39AE" w:rsidRDefault="00CB39AE" w:rsidP="00907506">
      <w:pPr>
        <w:pStyle w:val="a6"/>
        <w:ind w:left="1287"/>
        <w:jc w:val="both"/>
        <w:rPr>
          <w:rFonts w:ascii="Times New Roman" w:hAnsi="Times New Roman" w:cs="Times New Roman"/>
        </w:rPr>
      </w:pPr>
      <w:r w:rsidRPr="00CB39AE"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CB39AE" w:rsidRPr="00CB39AE" w:rsidRDefault="00CB39AE" w:rsidP="00907506">
      <w:pPr>
        <w:pStyle w:val="a6"/>
        <w:ind w:left="1287"/>
        <w:jc w:val="both"/>
        <w:rPr>
          <w:rFonts w:ascii="Times New Roman" w:hAnsi="Times New Roman" w:cs="Times New Roman"/>
        </w:rPr>
      </w:pPr>
      <w:r w:rsidRPr="00907506">
        <w:rPr>
          <w:rFonts w:ascii="Times New Roman" w:hAnsi="Times New Roman" w:cs="Times New Roman"/>
        </w:rPr>
        <w:t>12</w:t>
      </w:r>
      <w:r w:rsidRPr="00CB39AE">
        <w:rPr>
          <w:rFonts w:ascii="Times New Roman" w:hAnsi="Times New Roman" w:cs="Times New Roman"/>
        </w:rPr>
        <w:t>. Устав образовательной организации.</w:t>
      </w:r>
    </w:p>
    <w:p w:rsidR="00AA6869" w:rsidRPr="00CB39AE" w:rsidRDefault="00CB39AE" w:rsidP="00907506">
      <w:pPr>
        <w:pStyle w:val="a6"/>
        <w:ind w:left="1287"/>
        <w:jc w:val="both"/>
        <w:rPr>
          <w:rFonts w:ascii="Times New Roman" w:hAnsi="Times New Roman" w:cs="Times New Roman"/>
        </w:rPr>
      </w:pPr>
      <w:r w:rsidRPr="00CB39AE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. </w:t>
      </w:r>
      <w:r w:rsidR="00AA6869" w:rsidRPr="00CB39AE">
        <w:rPr>
          <w:rFonts w:ascii="Times New Roman" w:eastAsia="Times New Roman" w:hAnsi="Times New Roman" w:cs="Times New Roman"/>
          <w:sz w:val="24"/>
          <w:szCs w:val="24"/>
        </w:rPr>
        <w:t xml:space="preserve">Положение о рабочей образовательной программе МБУ ДО ДДТ «Радуга талантов». </w:t>
      </w:r>
    </w:p>
    <w:p w:rsidR="00AA6869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A6869" w:rsidRPr="001E1808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деятельности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ДДТ «Радуга талантов» - дополнительное образование детей и взрослых по дополнительным общеразвивающим программам и оказание образовательных услуг в интересах личности, общества, государства.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направлен на достижение цели учреждения и учитывает спрос на дополнительные образовательные услуги. Его содержание определяется следующими факторами: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в учреждении кадровых и материально-технических ресурсов по каждой направленности и программе;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недельной нагрузкой на учащихся по конкретной программе дополнительного образования;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суммарную недельную и годовую нагрузку по реализации каждой программы;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количеством детей, желающих заниматься в конкретных детских объединениях;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числом групп по годам обучения у педагога.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план составлен на основании распределения часов педагогами дополнительного образования согласно штатному расписанию.</w:t>
      </w:r>
    </w:p>
    <w:p w:rsidR="00AA6869" w:rsidRPr="001E1808" w:rsidRDefault="00312145" w:rsidP="00AA6869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Особенности учебного плана</w:t>
      </w:r>
      <w:r w:rsidR="00AA6869"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AA6869" w:rsidRPr="001E1808" w:rsidRDefault="00AA6869" w:rsidP="00107EE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направлен на реализацию целей и задач дополнительног</w:t>
      </w:r>
      <w:r w:rsidR="007159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образования и ориентирован на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творческих способностей учащихся;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индивидуальных потребностей учащихся в  занятиях физической культурой и спортом;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81488A" w:rsidRPr="0081488A" w:rsidRDefault="00AA6869" w:rsidP="0081488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AA6869" w:rsidRPr="0081488A" w:rsidRDefault="00AA6869" w:rsidP="0081488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 и адаптацию учащихся к жизни в обществе;</w:t>
      </w:r>
    </w:p>
    <w:p w:rsidR="00312145" w:rsidRPr="00637083" w:rsidRDefault="00AA6869" w:rsidP="0063708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учащихся;</w:t>
      </w:r>
    </w:p>
    <w:p w:rsidR="00694F6A" w:rsidRPr="001E1808" w:rsidRDefault="00312145" w:rsidP="00637083">
      <w:pPr>
        <w:shd w:val="clear" w:color="auto" w:fill="FFFFFF"/>
        <w:spacing w:before="5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</w:t>
      </w:r>
      <w:r w:rsidR="00694F6A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государственных требований;</w:t>
      </w:r>
    </w:p>
    <w:p w:rsidR="00AA6869" w:rsidRPr="001E1808" w:rsidRDefault="00312145" w:rsidP="00637083">
      <w:pPr>
        <w:widowControl w:val="0"/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общей культуры личности  учащихся на основе усвоения минимума содержания образовательных  программ, их адаптация к жизни в обществе, </w:t>
      </w:r>
    </w:p>
    <w:p w:rsidR="00AA6869" w:rsidRPr="001E1808" w:rsidRDefault="00AA6869" w:rsidP="00107EE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основы для осознанного  выбора и последующего освоения профессиональных образовательных программ, </w:t>
      </w:r>
    </w:p>
    <w:p w:rsidR="00AA6869" w:rsidRPr="00694F6A" w:rsidRDefault="00AA6869" w:rsidP="00107EE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семье.</w:t>
      </w:r>
    </w:p>
    <w:p w:rsidR="00AA6869" w:rsidRPr="001E1808" w:rsidRDefault="00AA6869" w:rsidP="00107EEC">
      <w:pPr>
        <w:widowControl w:val="0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структура учебного плана определена условиями деятельности учреждения, запросами родителей и обучающихся, кадровой и материально-технической обеспеченностью образовательного учреждения</w:t>
      </w:r>
    </w:p>
    <w:p w:rsidR="00AA6869" w:rsidRPr="001E1808" w:rsidRDefault="00AA6869" w:rsidP="00107EEC">
      <w:pPr>
        <w:widowControl w:val="0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вариативности учебного плана является основополагающим и предполагает как свободный выбор деятельности, так и создание условий для успешности действий ребенка в соответствии с его способностями.</w:t>
      </w:r>
    </w:p>
    <w:p w:rsidR="00AA6869" w:rsidRPr="001E1808" w:rsidRDefault="00AA6869" w:rsidP="00107EEC">
      <w:pPr>
        <w:widowControl w:val="0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учебного плана являются модифицированные, интегрированные по содержанию и видам деятельности программы.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учетом целей и задач учреждения в основу всех программ положены следующие </w:t>
      </w: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принципы и идеи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общедоступность;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адаптивность к уровню подготовки и развития обучающихся, преемственность, дополнительность, успешность;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сотрудничества взрослых и детей;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соблюдение безопасных условий организации занятий в детских объединениях.</w:t>
      </w:r>
    </w:p>
    <w:p w:rsidR="00AA6869" w:rsidRPr="001E1808" w:rsidRDefault="00A4240A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2024-2025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учебный план МБУ ДО ДДТ «Радуга талантов» включает дополнительные </w:t>
      </w:r>
      <w:r w:rsidR="00AA6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общеобразовательные 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программы по следующим направленностям: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-физкультурно-спортивная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-социально-гуманитарная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-естественнонаучная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-туристско-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краеведческая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Программы модифицированные, разработаны в соответствии с </w:t>
      </w:r>
      <w:r w:rsidR="005E4AA1" w:rsidRPr="00CB39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рекомендациями по проектированию и реализации дополнительных общеобразовательных программ в новой редакции от 07.03.2023 г. № 2749/23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адаптированы к условиям МБУ ДО ДДТ «Радуга талантов» и приняты педагогическим советом  МБУ ДО ДДТ «Радуга талантов».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общеобразовательные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общеразвивающие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реализуются в полном объеме, согласно учебному плану и годовому календарному графику.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Реализуемые образовательные программы, предусмотренные учебным планом, обеспечивают полноту всего образовательного процесса обучающихся различных групп, создавая содержательную и технологическую преемственность этапов обучения.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Содержание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образовательных программ соответствует: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достижениям мировой культуры, российским традициям;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соответствующему   уровню образования;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направленностям дополнительных программ;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 образовательным технологиям, отраженным в принципах обучения  (индивидуальности, доступности, преемственности, результативност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и); формах и методах обучения (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 методах обучения, дифференцированного обучения, занятиях, конкурсах, соревнованиях и др.); методах контроля образовательного процесса (анализе результатов деятельности детей); средствах обучения.</w:t>
      </w:r>
    </w:p>
    <w:p w:rsidR="00AA6869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учебного плана были учтены санитарно-гигиенические требования к учреждениям дополнительного образования, в частности, рекомендуемый режим занятий в объединениях, нормативы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аполняемости групп на занятиях.</w:t>
      </w:r>
    </w:p>
    <w:p w:rsidR="00AA6869" w:rsidRDefault="00AA6869" w:rsidP="00694F6A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shd w:val="clear" w:color="auto" w:fill="FFFFFF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занятий по программам учебного плана учащиеся совершенствуют свою физическую подготовку, развивают мышление, память, внимание, выносливость, умения действовать в чрезвычайных ситуациях. Занятия предполагают участие в соревнованиях разного уровня, тренировочных сборах.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план направлен на 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овлетворение потребностей детей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9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права обучающихся на качественное дополнительное образование и достижение ими социальной компетентности. Учебный план позволяет организовать в учреждении профилактическую работу с детьми «группы риска».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детей в МБУ ДО ДДТ «Радуга талантов» проводятся в любой день недели, включая воскресные дни и каникулярное время.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  начинаются  не ранее 8.00 и заканчиваются не позднее 20.00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 лет), 21.00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(16-18 лет)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в МБУ ДО ДДТ «Радуга талантов» составляются с учетом того, что они (занятия) являются дополнительной нагрузкой к обязательной учебной работе детей и подростков в школе. Между занятиями в школе и посещением МБУ ДО ДДТ «Радуга талантов» предусмотрен перерыв для отдыха не менее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аса. Продолжительность занятий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не превышает 2 академических  часа: 2 занятия по 30-40 минут с 10 минутным перерывом, в зависимости от возраста учащегося.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процессе педагогами используются различные формы проведения занятий: теоретические (лекции, беседы, рассказ), практические (конкурсы, соревнования),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(развивающие, интеллектуальные),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комбинированные (работа над проектами, учебно-тренировочные сборы).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МБУ ДО ДДТ «Радуга талантов» имеется достаточный банк учебно-методической литературы. В работе детских объединений используются фондовые материалы методического кабинета, специальная литература из личных библиотек педагогов, информационные ресурсы городских библиотек, сети «Интернет», в частности сайты: Гарант, Консультант-плюс, Портал 273-ФЗ, Информационный портал: дополнительное образование, Справочник «Образование», ВФСК ГТО, МО и Н РФ, МО и Н РТ, ГБУ ДО РЦВР, МКУ «Управление образования Агрызского МР РТ» и другие. Работа детских объединений осуществляется по адресам осуществления образовательной деятельности, согласно Уставу МБУ ДО ДДТ «Радуга талантов».</w:t>
      </w:r>
    </w:p>
    <w:p w:rsidR="00AA6869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913" w:rsidRDefault="00520913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D6" w:rsidRDefault="006D5AD6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DB0" w:rsidRDefault="00613DB0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D6" w:rsidRPr="001E1808" w:rsidRDefault="006D5AD6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художественн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направленности</w:t>
      </w: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A4240A">
        <w:rPr>
          <w:rFonts w:ascii="Times New Roman" w:eastAsia="Times New Roman" w:hAnsi="Times New Roman" w:cs="Times New Roman"/>
          <w:sz w:val="24"/>
          <w:szCs w:val="24"/>
          <w:lang w:eastAsia="ru-RU"/>
        </w:rPr>
        <w:t>24-2025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дополнительных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программ:</w:t>
      </w:r>
    </w:p>
    <w:tbl>
      <w:tblPr>
        <w:tblW w:w="157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355"/>
        <w:gridCol w:w="567"/>
        <w:gridCol w:w="709"/>
        <w:gridCol w:w="567"/>
        <w:gridCol w:w="567"/>
        <w:gridCol w:w="567"/>
        <w:gridCol w:w="709"/>
        <w:gridCol w:w="992"/>
        <w:gridCol w:w="992"/>
      </w:tblGrid>
      <w:tr w:rsidR="00613DB0" w:rsidRPr="005E4AA1" w:rsidTr="00D40846">
        <w:trPr>
          <w:trHeight w:val="301"/>
        </w:trPr>
        <w:tc>
          <w:tcPr>
            <w:tcW w:w="709" w:type="dxa"/>
            <w:vMerge w:val="restart"/>
          </w:tcPr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355" w:type="dxa"/>
            <w:vMerge w:val="restart"/>
          </w:tcPr>
          <w:p w:rsidR="00613DB0" w:rsidRPr="00CB39AE" w:rsidRDefault="00613DB0" w:rsidP="0010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группы дополнительного образования</w:t>
            </w:r>
          </w:p>
        </w:tc>
        <w:tc>
          <w:tcPr>
            <w:tcW w:w="3686" w:type="dxa"/>
            <w:gridSpan w:val="6"/>
          </w:tcPr>
          <w:p w:rsidR="00613DB0" w:rsidRPr="00CB39AE" w:rsidRDefault="00613DB0" w:rsidP="0075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AE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40846" w:rsidRDefault="00613DB0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DB0">
              <w:rPr>
                <w:rFonts w:ascii="Times New Roman" w:eastAsia="Times New Roman" w:hAnsi="Times New Roman" w:cs="Times New Roman"/>
                <w:lang w:eastAsia="ru-RU"/>
              </w:rPr>
              <w:t>Всего групп</w:t>
            </w:r>
          </w:p>
          <w:p w:rsidR="00613DB0" w:rsidRPr="00D40846" w:rsidRDefault="00613DB0" w:rsidP="00D4084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613DB0" w:rsidRPr="00CB39AE" w:rsidRDefault="00613DB0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613DB0" w:rsidRPr="005E4AA1" w:rsidTr="00D40846">
        <w:trPr>
          <w:trHeight w:val="133"/>
        </w:trPr>
        <w:tc>
          <w:tcPr>
            <w:tcW w:w="709" w:type="dxa"/>
            <w:vMerge/>
          </w:tcPr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  <w:vMerge/>
          </w:tcPr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567" w:type="dxa"/>
          </w:tcPr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67" w:type="dxa"/>
          </w:tcPr>
          <w:p w:rsidR="00613DB0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год</w:t>
            </w:r>
          </w:p>
        </w:tc>
        <w:tc>
          <w:tcPr>
            <w:tcW w:w="709" w:type="dxa"/>
          </w:tcPr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vMerge/>
          </w:tcPr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613DB0" w:rsidRPr="00CB39AE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40A" w:rsidRPr="005E4AA1" w:rsidTr="00D40846">
        <w:tc>
          <w:tcPr>
            <w:tcW w:w="709" w:type="dxa"/>
          </w:tcPr>
          <w:p w:rsidR="00A4240A" w:rsidRPr="007755D7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5" w:type="dxa"/>
          </w:tcPr>
          <w:p w:rsidR="00A4240A" w:rsidRPr="000D61A1" w:rsidRDefault="00A4240A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хореографии «Росинки-2»</w:t>
            </w:r>
          </w:p>
        </w:tc>
        <w:tc>
          <w:tcPr>
            <w:tcW w:w="567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A4240A" w:rsidRPr="000D61A1" w:rsidRDefault="00A4240A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4240A" w:rsidRPr="000D61A1" w:rsidRDefault="00A4240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4240A" w:rsidRPr="000D61A1" w:rsidRDefault="00A4240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4240A" w:rsidRPr="000D61A1" w:rsidRDefault="00A4240A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4240A" w:rsidRPr="005E4AA1" w:rsidTr="00D40846">
        <w:tc>
          <w:tcPr>
            <w:tcW w:w="709" w:type="dxa"/>
          </w:tcPr>
          <w:p w:rsidR="00A4240A" w:rsidRPr="007755D7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55" w:type="dxa"/>
          </w:tcPr>
          <w:p w:rsidR="00A4240A" w:rsidRPr="000D61A1" w:rsidRDefault="00A4240A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хореографии «Росинки-4»</w:t>
            </w:r>
          </w:p>
        </w:tc>
        <w:tc>
          <w:tcPr>
            <w:tcW w:w="567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A4240A" w:rsidRPr="000D61A1" w:rsidRDefault="00A4240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4240A" w:rsidRPr="000D61A1" w:rsidRDefault="00A4240A" w:rsidP="00A4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4240A" w:rsidRPr="000D61A1" w:rsidRDefault="00A4240A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4240A" w:rsidRPr="005E4AA1" w:rsidTr="00D40846">
        <w:tc>
          <w:tcPr>
            <w:tcW w:w="709" w:type="dxa"/>
          </w:tcPr>
          <w:p w:rsidR="00A4240A" w:rsidRPr="007755D7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55" w:type="dxa"/>
          </w:tcPr>
          <w:p w:rsidR="00A4240A" w:rsidRPr="000D61A1" w:rsidRDefault="00A4240A" w:rsidP="0052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хореографии «Росинки-7»</w:t>
            </w:r>
          </w:p>
        </w:tc>
        <w:tc>
          <w:tcPr>
            <w:tcW w:w="567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4240A" w:rsidRPr="000D61A1" w:rsidRDefault="00A4240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A4240A" w:rsidRPr="000D61A1" w:rsidRDefault="00A4240A" w:rsidP="00A4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4240A" w:rsidRPr="005E4AA1" w:rsidTr="00D40846">
        <w:tc>
          <w:tcPr>
            <w:tcW w:w="709" w:type="dxa"/>
          </w:tcPr>
          <w:p w:rsidR="00A4240A" w:rsidRPr="007755D7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55" w:type="dxa"/>
          </w:tcPr>
          <w:p w:rsidR="00A4240A" w:rsidRPr="000D61A1" w:rsidRDefault="00A4240A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по хореографии «Росинки-1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4240A" w:rsidRPr="000D61A1" w:rsidRDefault="00A4240A" w:rsidP="00A4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A4240A" w:rsidRPr="000D61A1" w:rsidRDefault="00A4240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4240A" w:rsidRPr="000D61A1" w:rsidRDefault="00A4240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4240A" w:rsidRPr="000D61A1" w:rsidRDefault="006862C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F4DB7" w:rsidRPr="005E4AA1" w:rsidTr="00D40846">
        <w:tc>
          <w:tcPr>
            <w:tcW w:w="709" w:type="dxa"/>
          </w:tcPr>
          <w:p w:rsidR="00CF4DB7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55" w:type="dxa"/>
          </w:tcPr>
          <w:p w:rsidR="00CF4DB7" w:rsidRPr="000D61A1" w:rsidRDefault="00CF4DB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«Фантазеры»</w:t>
            </w: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4DB7" w:rsidRPr="000D61A1" w:rsidRDefault="00CF4DB7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F4DB7" w:rsidRPr="005E4AA1" w:rsidTr="00D40846">
        <w:tc>
          <w:tcPr>
            <w:tcW w:w="709" w:type="dxa"/>
          </w:tcPr>
          <w:p w:rsidR="00CF4DB7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55" w:type="dxa"/>
          </w:tcPr>
          <w:p w:rsidR="00CF4DB7" w:rsidRPr="000D61A1" w:rsidRDefault="00CF4DB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«Фантазеры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4DB7" w:rsidRPr="000D61A1" w:rsidRDefault="00CF4DB7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F4DB7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F4DB7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F4DB7" w:rsidRPr="005E4AA1" w:rsidTr="00D40846">
        <w:tc>
          <w:tcPr>
            <w:tcW w:w="709" w:type="dxa"/>
          </w:tcPr>
          <w:p w:rsidR="00CF4DB7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5" w:type="dxa"/>
          </w:tcPr>
          <w:p w:rsidR="00CF4DB7" w:rsidRPr="000D61A1" w:rsidRDefault="00CF4DB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амма по удмуртскому фольклору «Гуждор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CF4DB7" w:rsidRPr="000D61A1" w:rsidRDefault="00CF4DB7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F4DB7" w:rsidRPr="005E4AA1" w:rsidTr="00D40846">
        <w:tc>
          <w:tcPr>
            <w:tcW w:w="709" w:type="dxa"/>
          </w:tcPr>
          <w:p w:rsidR="00CF4DB7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55" w:type="dxa"/>
          </w:tcPr>
          <w:p w:rsidR="00CF4DB7" w:rsidRPr="000D61A1" w:rsidRDefault="00CF4DB7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по фольклору «Марийские узоры»</w:t>
            </w:r>
          </w:p>
        </w:tc>
        <w:tc>
          <w:tcPr>
            <w:tcW w:w="567" w:type="dxa"/>
          </w:tcPr>
          <w:p w:rsidR="00CF4DB7" w:rsidRPr="000D61A1" w:rsidRDefault="004F358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4DB7" w:rsidRPr="000D61A1" w:rsidRDefault="00CF4DB7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CF4DB7" w:rsidRPr="000D61A1" w:rsidRDefault="00CF4DB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4DB7" w:rsidRPr="000D61A1" w:rsidRDefault="00CF4DB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4DB7" w:rsidRPr="000D61A1" w:rsidRDefault="00CF4DB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F4DB7" w:rsidRPr="000D61A1" w:rsidRDefault="00CF4DB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F4DB7" w:rsidRPr="000D61A1" w:rsidRDefault="006862C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F4DB7" w:rsidRPr="005E4AA1" w:rsidTr="00D40846">
        <w:tc>
          <w:tcPr>
            <w:tcW w:w="709" w:type="dxa"/>
          </w:tcPr>
          <w:p w:rsidR="00CF4DB7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5" w:type="dxa"/>
          </w:tcPr>
          <w:p w:rsidR="00CF4DB7" w:rsidRPr="000D61A1" w:rsidRDefault="00CF4DB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«Акварель»</w:t>
            </w: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4DB7" w:rsidRPr="000D61A1" w:rsidRDefault="00CF4DB7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F4DB7" w:rsidRPr="005E4AA1" w:rsidTr="00D40846">
        <w:tc>
          <w:tcPr>
            <w:tcW w:w="709" w:type="dxa"/>
          </w:tcPr>
          <w:p w:rsidR="00CF4DB7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55" w:type="dxa"/>
          </w:tcPr>
          <w:p w:rsidR="00CF4DB7" w:rsidRPr="000D61A1" w:rsidRDefault="00CF4DB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«Кунеллэ сэхнэ»</w:t>
            </w: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4DB7" w:rsidRPr="000D61A1" w:rsidRDefault="00CF4DB7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F4DB7" w:rsidRPr="000D61A1" w:rsidRDefault="00CF4DB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F4DB7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55" w:type="dxa"/>
          </w:tcPr>
          <w:p w:rsidR="008873B2" w:rsidRPr="000D61A1" w:rsidRDefault="008873B2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</w:t>
            </w:r>
            <w:r w:rsidR="0052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еатральному творчеству «Тургай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8873B2" w:rsidRPr="000D61A1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873B2" w:rsidRPr="000D61A1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0D61A1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0D61A1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0D61A1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0D61A1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0D61A1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55" w:type="dxa"/>
          </w:tcPr>
          <w:p w:rsidR="008873B2" w:rsidRPr="000D61A1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«Буревестник»</w:t>
            </w:r>
          </w:p>
        </w:tc>
        <w:tc>
          <w:tcPr>
            <w:tcW w:w="567" w:type="dxa"/>
          </w:tcPr>
          <w:p w:rsidR="008873B2" w:rsidRPr="000D61A1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55" w:type="dxa"/>
          </w:tcPr>
          <w:p w:rsidR="008873B2" w:rsidRPr="000D61A1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«Алтын битлек»</w:t>
            </w:r>
          </w:p>
        </w:tc>
        <w:tc>
          <w:tcPr>
            <w:tcW w:w="567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873B2" w:rsidRPr="000D61A1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55" w:type="dxa"/>
          </w:tcPr>
          <w:p w:rsidR="008873B2" w:rsidRPr="000D61A1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изобраз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ительному искусству «Колорит-3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3B2" w:rsidRPr="000D61A1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55" w:type="dxa"/>
          </w:tcPr>
          <w:p w:rsidR="008873B2" w:rsidRPr="000D61A1" w:rsidRDefault="008873B2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изобраз</w:t>
            </w:r>
            <w:r w:rsidR="0052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ительному искусству «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Колорит-1»</w:t>
            </w:r>
          </w:p>
        </w:tc>
        <w:tc>
          <w:tcPr>
            <w:tcW w:w="567" w:type="dxa"/>
          </w:tcPr>
          <w:p w:rsidR="008873B2" w:rsidRPr="000D61A1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9355" w:type="dxa"/>
          </w:tcPr>
          <w:p w:rsidR="008873B2" w:rsidRPr="000D61A1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изобраз</w:t>
            </w:r>
            <w:r w:rsidR="00523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ительному искусству 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«Колорит-2»</w:t>
            </w:r>
          </w:p>
        </w:tc>
        <w:tc>
          <w:tcPr>
            <w:tcW w:w="567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873B2" w:rsidRPr="000D61A1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0D61A1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5231D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55" w:type="dxa"/>
          </w:tcPr>
          <w:p w:rsidR="008873B2" w:rsidRPr="000E413F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декоративно-п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рикладному искусству «Отряд Юнармия</w:t>
            </w: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8873B2" w:rsidRPr="000E413F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3B2" w:rsidRPr="000E413F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873B2" w:rsidRPr="000E413F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0E413F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0E413F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0E413F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0E413F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0E413F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5231D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55" w:type="dxa"/>
          </w:tcPr>
          <w:p w:rsidR="008873B2" w:rsidRPr="007755D7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декоративно-прикладному искусству «Мастерица»</w:t>
            </w:r>
          </w:p>
        </w:tc>
        <w:tc>
          <w:tcPr>
            <w:tcW w:w="567" w:type="dxa"/>
          </w:tcPr>
          <w:p w:rsidR="008873B2" w:rsidRPr="007755D7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5231D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55" w:type="dxa"/>
          </w:tcPr>
          <w:p w:rsidR="008873B2" w:rsidRPr="007755D7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«Мирас»</w:t>
            </w:r>
          </w:p>
        </w:tc>
        <w:tc>
          <w:tcPr>
            <w:tcW w:w="567" w:type="dxa"/>
          </w:tcPr>
          <w:p w:rsidR="008873B2" w:rsidRPr="007755D7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5231D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55" w:type="dxa"/>
          </w:tcPr>
          <w:p w:rsidR="008873B2" w:rsidRPr="007755D7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 по  </w:t>
            </w:r>
            <w:r w:rsidR="00D04E0E"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декоративно-прикладному искусству 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«Рукоделие-1»</w:t>
            </w:r>
          </w:p>
        </w:tc>
        <w:tc>
          <w:tcPr>
            <w:tcW w:w="567" w:type="dxa"/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3B2" w:rsidRPr="007755D7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7755D7" w:rsidRDefault="008873B2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55" w:type="dxa"/>
          </w:tcPr>
          <w:p w:rsidR="008873B2" w:rsidRPr="007755D7" w:rsidRDefault="008873B2" w:rsidP="00B2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 по  </w:t>
            </w:r>
            <w:r w:rsidR="00D04E0E"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декоративно-прикладному искусству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«Рукоделие-2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3B2" w:rsidRPr="007755D7" w:rsidRDefault="008873B2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7755D7" w:rsidRDefault="008873B2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55" w:type="dxa"/>
          </w:tcPr>
          <w:p w:rsidR="008873B2" w:rsidRPr="007755D7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 по  </w:t>
            </w:r>
            <w:r w:rsidR="00D04E0E"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декоративно-прикладному искусству 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«Арт-мастер-1»</w:t>
            </w:r>
          </w:p>
        </w:tc>
        <w:tc>
          <w:tcPr>
            <w:tcW w:w="567" w:type="dxa"/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3B2" w:rsidRPr="007755D7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7755D7" w:rsidRDefault="008873B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7755D7" w:rsidRDefault="008873B2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7755D7" w:rsidRDefault="008873B2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355" w:type="dxa"/>
          </w:tcPr>
          <w:p w:rsidR="008873B2" w:rsidRPr="007755D7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 по  </w:t>
            </w:r>
            <w:r w:rsidR="00D04E0E"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декоративно-прикладному искусству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«Арт-мастер-2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873B2" w:rsidRPr="007755D7" w:rsidRDefault="008873B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73B2" w:rsidRPr="005E4AA1" w:rsidTr="00D40846">
        <w:tc>
          <w:tcPr>
            <w:tcW w:w="709" w:type="dxa"/>
          </w:tcPr>
          <w:p w:rsidR="008873B2" w:rsidRPr="007755D7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55" w:type="dxa"/>
          </w:tcPr>
          <w:p w:rsidR="008873B2" w:rsidRPr="007755D7" w:rsidRDefault="008873B2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«Амплуа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8873B2" w:rsidRPr="007755D7" w:rsidRDefault="008873B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04E0E" w:rsidRPr="005E4AA1" w:rsidTr="00D40846">
        <w:tc>
          <w:tcPr>
            <w:tcW w:w="709" w:type="dxa"/>
          </w:tcPr>
          <w:p w:rsidR="00D04E0E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55" w:type="dxa"/>
          </w:tcPr>
          <w:p w:rsidR="00D04E0E" w:rsidRPr="007755D7" w:rsidRDefault="00D04E0E" w:rsidP="00B2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 по  декоративно-прикладному искусству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«Рукоделкино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D04E0E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04E0E" w:rsidRPr="007755D7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4E0E" w:rsidRPr="007755D7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D04E0E" w:rsidRPr="007755D7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D04E0E" w:rsidRPr="007755D7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D04E0E" w:rsidRPr="007755D7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D04E0E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04E0E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04E0E" w:rsidRPr="005E4AA1" w:rsidTr="00D40846">
        <w:tc>
          <w:tcPr>
            <w:tcW w:w="709" w:type="dxa"/>
          </w:tcPr>
          <w:p w:rsidR="00D04E0E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355" w:type="dxa"/>
          </w:tcPr>
          <w:p w:rsidR="00D04E0E" w:rsidRPr="007755D7" w:rsidRDefault="00D04E0E" w:rsidP="00B2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«Матурлык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D04E0E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04E0E" w:rsidRPr="007755D7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04E0E" w:rsidRPr="007755D7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D04E0E" w:rsidRPr="007755D7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D04E0E" w:rsidRPr="007755D7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D04E0E" w:rsidRPr="007755D7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D04E0E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04E0E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31D5" w:rsidRPr="005E4AA1" w:rsidTr="00D40846">
        <w:tc>
          <w:tcPr>
            <w:tcW w:w="709" w:type="dxa"/>
          </w:tcPr>
          <w:p w:rsidR="005231D5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355" w:type="dxa"/>
          </w:tcPr>
          <w:p w:rsidR="005231D5" w:rsidRPr="007755D7" w:rsidRDefault="005231D5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«Театральные таланты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5231D5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31D5" w:rsidRPr="005E4AA1" w:rsidTr="00D40846">
        <w:tc>
          <w:tcPr>
            <w:tcW w:w="709" w:type="dxa"/>
          </w:tcPr>
          <w:p w:rsidR="005231D5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355" w:type="dxa"/>
          </w:tcPr>
          <w:p w:rsidR="005231D5" w:rsidRPr="007755D7" w:rsidRDefault="005231D5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«Мечта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31D5" w:rsidRPr="005E4AA1" w:rsidTr="00D40846">
        <w:tc>
          <w:tcPr>
            <w:tcW w:w="709" w:type="dxa"/>
          </w:tcPr>
          <w:p w:rsidR="005231D5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355" w:type="dxa"/>
          </w:tcPr>
          <w:p w:rsidR="005231D5" w:rsidRPr="007755D7" w:rsidRDefault="005231D5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«Улыбка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31D5" w:rsidRDefault="005231D5" w:rsidP="00C6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31D5" w:rsidRPr="005E4AA1" w:rsidTr="00D40846">
        <w:tc>
          <w:tcPr>
            <w:tcW w:w="709" w:type="dxa"/>
          </w:tcPr>
          <w:p w:rsidR="005231D5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55" w:type="dxa"/>
          </w:tcPr>
          <w:p w:rsidR="005231D5" w:rsidRPr="007755D7" w:rsidRDefault="005231D5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«Эдельвейс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31D5" w:rsidRPr="005E4AA1" w:rsidTr="00D40846">
        <w:tc>
          <w:tcPr>
            <w:tcW w:w="709" w:type="dxa"/>
          </w:tcPr>
          <w:p w:rsidR="005231D5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355" w:type="dxa"/>
          </w:tcPr>
          <w:p w:rsidR="005231D5" w:rsidRPr="007755D7" w:rsidRDefault="005231D5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«Первые шаги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31D5" w:rsidRPr="005E4AA1" w:rsidTr="00D40846">
        <w:tc>
          <w:tcPr>
            <w:tcW w:w="709" w:type="dxa"/>
          </w:tcPr>
          <w:p w:rsidR="005231D5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355" w:type="dxa"/>
          </w:tcPr>
          <w:p w:rsidR="005231D5" w:rsidRPr="007755D7" w:rsidRDefault="005231D5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хореографии «Топотушки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5231D5" w:rsidRPr="007755D7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31D5" w:rsidRDefault="005231D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31D5" w:rsidRPr="005E4AA1" w:rsidTr="00D40846">
        <w:tc>
          <w:tcPr>
            <w:tcW w:w="709" w:type="dxa"/>
          </w:tcPr>
          <w:p w:rsidR="005231D5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355" w:type="dxa"/>
          </w:tcPr>
          <w:p w:rsidR="005231D5" w:rsidRPr="007755D7" w:rsidRDefault="005231D5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хореографии «Ритм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5231D5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231D5" w:rsidRPr="007755D7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231D5" w:rsidRPr="007755D7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5231D5" w:rsidRPr="007755D7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231D5" w:rsidRPr="007755D7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5231D5" w:rsidRPr="007755D7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5231D5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31D5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31D5" w:rsidRPr="005E4AA1" w:rsidTr="00D40846">
        <w:tc>
          <w:tcPr>
            <w:tcW w:w="709" w:type="dxa"/>
          </w:tcPr>
          <w:p w:rsidR="005231D5" w:rsidRDefault="005231D5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55" w:type="dxa"/>
          </w:tcPr>
          <w:p w:rsidR="005231D5" w:rsidRPr="007755D7" w:rsidRDefault="005231D5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программа  по  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прикладному искусству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«Мастерская чудес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5231D5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</w:tcPr>
          <w:p w:rsidR="005231D5" w:rsidRPr="007755D7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5231D5" w:rsidRPr="007755D7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5231D5" w:rsidRPr="007755D7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5231D5" w:rsidRPr="007755D7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5231D5" w:rsidRPr="007755D7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5231D5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5231D5" w:rsidRDefault="005231D5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23CF" w:rsidRPr="005E4AA1" w:rsidTr="00D40846">
        <w:tc>
          <w:tcPr>
            <w:tcW w:w="709" w:type="dxa"/>
          </w:tcPr>
          <w:p w:rsidR="007D23CF" w:rsidRDefault="00D40846" w:rsidP="00D4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9355" w:type="dxa"/>
          </w:tcPr>
          <w:p w:rsidR="007D23CF" w:rsidRPr="007755D7" w:rsidRDefault="007D23CF" w:rsidP="003B7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</w:t>
            </w:r>
            <w:r w:rsidR="00D40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 по  хореографии «Мозаика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7D23CF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D23CF" w:rsidRPr="007755D7" w:rsidRDefault="007D23CF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7D23CF" w:rsidRPr="007755D7" w:rsidRDefault="007D23CF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7D23CF" w:rsidRPr="007755D7" w:rsidRDefault="007D23CF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7D23CF" w:rsidRPr="007755D7" w:rsidRDefault="007D23CF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D23CF" w:rsidRPr="007755D7" w:rsidRDefault="007D23CF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7D23CF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D23CF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40846" w:rsidRPr="005E4AA1" w:rsidTr="00D40846">
        <w:tc>
          <w:tcPr>
            <w:tcW w:w="709" w:type="dxa"/>
          </w:tcPr>
          <w:p w:rsidR="00D40846" w:rsidRDefault="00D40846" w:rsidP="00D4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355" w:type="dxa"/>
          </w:tcPr>
          <w:p w:rsidR="00D40846" w:rsidRPr="007755D7" w:rsidRDefault="00D40846" w:rsidP="00D40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журналистике «Каз канаты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</w:tcPr>
          <w:p w:rsidR="00D40846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0846" w:rsidRPr="007755D7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D40846" w:rsidRPr="007755D7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</w:tcBorders>
          </w:tcPr>
          <w:p w:rsidR="00D40846" w:rsidRPr="007755D7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D40846" w:rsidRPr="007755D7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D40846" w:rsidRPr="007755D7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D40846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40846" w:rsidRDefault="00D40846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40846" w:rsidRPr="005E4AA1" w:rsidTr="00D40846">
        <w:trPr>
          <w:trHeight w:val="279"/>
        </w:trPr>
        <w:tc>
          <w:tcPr>
            <w:tcW w:w="709" w:type="dxa"/>
          </w:tcPr>
          <w:p w:rsidR="00D40846" w:rsidRPr="005E4AA1" w:rsidRDefault="00D40846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355" w:type="dxa"/>
          </w:tcPr>
          <w:p w:rsidR="00D40846" w:rsidRPr="007755D7" w:rsidRDefault="00D40846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</w:tcPr>
          <w:p w:rsidR="00D40846" w:rsidRPr="00C62D0F" w:rsidRDefault="00D40846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</w:tcPr>
          <w:p w:rsidR="00D40846" w:rsidRPr="00C62D0F" w:rsidRDefault="00D40846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D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D40846" w:rsidRPr="00C62D0F" w:rsidRDefault="00D40846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D40846" w:rsidRPr="00C62D0F" w:rsidRDefault="00D40846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D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40846" w:rsidRPr="00C62D0F" w:rsidRDefault="00D40846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0846" w:rsidRPr="00C62D0F" w:rsidRDefault="00D40846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D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40846" w:rsidRPr="00C62D0F" w:rsidRDefault="00D40846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</w:tcPr>
          <w:p w:rsidR="00D40846" w:rsidRPr="00C62D0F" w:rsidRDefault="00D40846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D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</w:tr>
    </w:tbl>
    <w:p w:rsidR="00613DB0" w:rsidRDefault="00613DB0" w:rsidP="00130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DB0" w:rsidRDefault="00613DB0" w:rsidP="00130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47B64" w:rsidRDefault="00813C37" w:rsidP="00130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физкультурно-спортивной направленности</w:t>
      </w:r>
    </w:p>
    <w:p w:rsidR="00813C37" w:rsidRPr="00B47B64" w:rsidRDefault="00D04E0E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2024-2025</w:t>
      </w:r>
      <w:r w:rsidR="00813C37"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490411" w:rsidRDefault="00813C37" w:rsidP="00B85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 дополнительны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 общеобразовательных общеразвивающих программ:</w:t>
      </w: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9213"/>
        <w:gridCol w:w="709"/>
        <w:gridCol w:w="567"/>
        <w:gridCol w:w="567"/>
        <w:gridCol w:w="567"/>
        <w:gridCol w:w="709"/>
        <w:gridCol w:w="567"/>
        <w:gridCol w:w="709"/>
        <w:gridCol w:w="1275"/>
        <w:gridCol w:w="709"/>
      </w:tblGrid>
      <w:tr w:rsidR="00613DB0" w:rsidRPr="00E553C3" w:rsidTr="00613DB0">
        <w:trPr>
          <w:trHeight w:val="205"/>
        </w:trPr>
        <w:tc>
          <w:tcPr>
            <w:tcW w:w="568" w:type="dxa"/>
            <w:vMerge w:val="restart"/>
            <w:vAlign w:val="center"/>
          </w:tcPr>
          <w:p w:rsidR="00613DB0" w:rsidRPr="0081488A" w:rsidRDefault="00613DB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п/п</w:t>
            </w:r>
          </w:p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Merge w:val="restart"/>
            <w:vAlign w:val="center"/>
          </w:tcPr>
          <w:p w:rsidR="00613DB0" w:rsidRPr="00E553C3" w:rsidRDefault="00613DB0" w:rsidP="0081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группы дополнительного образования</w:t>
            </w:r>
          </w:p>
        </w:tc>
        <w:tc>
          <w:tcPr>
            <w:tcW w:w="4395" w:type="dxa"/>
            <w:gridSpan w:val="7"/>
            <w:vAlign w:val="center"/>
          </w:tcPr>
          <w:p w:rsidR="00613DB0" w:rsidRPr="00E553C3" w:rsidRDefault="00613DB0" w:rsidP="00613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275" w:type="dxa"/>
            <w:vMerge w:val="restart"/>
            <w:vAlign w:val="center"/>
          </w:tcPr>
          <w:p w:rsidR="00613DB0" w:rsidRPr="00E553C3" w:rsidRDefault="00613DB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709" w:type="dxa"/>
            <w:vMerge w:val="restart"/>
            <w:vAlign w:val="center"/>
          </w:tcPr>
          <w:p w:rsidR="00613DB0" w:rsidRPr="00E553C3" w:rsidRDefault="00613DB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613DB0" w:rsidRPr="00E553C3" w:rsidTr="00613DB0">
        <w:trPr>
          <w:trHeight w:val="157"/>
        </w:trPr>
        <w:tc>
          <w:tcPr>
            <w:tcW w:w="568" w:type="dxa"/>
            <w:vMerge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Merge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13DB0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67" w:type="dxa"/>
            <w:vAlign w:val="center"/>
          </w:tcPr>
          <w:p w:rsidR="00613DB0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567" w:type="dxa"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567" w:type="dxa"/>
            <w:vAlign w:val="center"/>
          </w:tcPr>
          <w:p w:rsidR="00613DB0" w:rsidRPr="00E553C3" w:rsidRDefault="00613DB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</w:t>
            </w:r>
          </w:p>
        </w:tc>
        <w:tc>
          <w:tcPr>
            <w:tcW w:w="709" w:type="dxa"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67" w:type="dxa"/>
            <w:vAlign w:val="center"/>
          </w:tcPr>
          <w:p w:rsidR="00613DB0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год</w:t>
            </w:r>
          </w:p>
        </w:tc>
        <w:tc>
          <w:tcPr>
            <w:tcW w:w="1275" w:type="dxa"/>
            <w:vMerge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4E0E" w:rsidRPr="00E553C3" w:rsidTr="00613DB0">
        <w:trPr>
          <w:trHeight w:val="167"/>
        </w:trPr>
        <w:tc>
          <w:tcPr>
            <w:tcW w:w="568" w:type="dxa"/>
            <w:vAlign w:val="center"/>
          </w:tcPr>
          <w:p w:rsidR="00D04E0E" w:rsidRPr="00E553C3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13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общеразвивающая программа  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«Баскетбол-1»</w:t>
            </w:r>
          </w:p>
        </w:tc>
        <w:tc>
          <w:tcPr>
            <w:tcW w:w="709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04E0E" w:rsidRPr="00E553C3" w:rsidRDefault="00D04E0E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04E0E" w:rsidRPr="00E553C3" w:rsidTr="00613DB0">
        <w:trPr>
          <w:trHeight w:val="167"/>
        </w:trPr>
        <w:tc>
          <w:tcPr>
            <w:tcW w:w="568" w:type="dxa"/>
            <w:vAlign w:val="center"/>
          </w:tcPr>
          <w:p w:rsidR="00D04E0E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13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программа   «Волейбол-2»</w:t>
            </w:r>
          </w:p>
        </w:tc>
        <w:tc>
          <w:tcPr>
            <w:tcW w:w="709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04E0E" w:rsidRPr="00E553C3" w:rsidRDefault="00D04E0E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04E0E" w:rsidRPr="00E553C3" w:rsidTr="00613DB0">
        <w:trPr>
          <w:trHeight w:val="167"/>
        </w:trPr>
        <w:tc>
          <w:tcPr>
            <w:tcW w:w="568" w:type="dxa"/>
            <w:vAlign w:val="center"/>
          </w:tcPr>
          <w:p w:rsidR="00D04E0E" w:rsidRDefault="00D04E0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13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ающая программа 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Звезда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04E0E" w:rsidRPr="00E553C3" w:rsidRDefault="00D04E0E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04E0E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04E0E" w:rsidRPr="00E553C3" w:rsidRDefault="00D04E0E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4243D" w:rsidRPr="00E553C3" w:rsidTr="00613DB0">
        <w:trPr>
          <w:trHeight w:val="167"/>
        </w:trPr>
        <w:tc>
          <w:tcPr>
            <w:tcW w:w="568" w:type="dxa"/>
            <w:vAlign w:val="center"/>
          </w:tcPr>
          <w:p w:rsidR="0054243D" w:rsidRDefault="0054243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13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«Орлы»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4243D" w:rsidRPr="00E553C3" w:rsidTr="00613DB0">
        <w:trPr>
          <w:trHeight w:val="167"/>
        </w:trPr>
        <w:tc>
          <w:tcPr>
            <w:tcW w:w="568" w:type="dxa"/>
            <w:vAlign w:val="center"/>
          </w:tcPr>
          <w:p w:rsidR="0054243D" w:rsidRDefault="0054243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13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«Бокс-2»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4243D" w:rsidRPr="00E553C3" w:rsidTr="00613DB0">
        <w:trPr>
          <w:trHeight w:val="167"/>
        </w:trPr>
        <w:tc>
          <w:tcPr>
            <w:tcW w:w="568" w:type="dxa"/>
            <w:vAlign w:val="center"/>
          </w:tcPr>
          <w:p w:rsidR="0054243D" w:rsidRDefault="0054243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13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«Бокс»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4243D" w:rsidRPr="00017BA4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4243D" w:rsidRPr="00E553C3" w:rsidTr="00613DB0">
        <w:trPr>
          <w:trHeight w:val="167"/>
        </w:trPr>
        <w:tc>
          <w:tcPr>
            <w:tcW w:w="568" w:type="dxa"/>
            <w:vAlign w:val="center"/>
          </w:tcPr>
          <w:p w:rsidR="0054243D" w:rsidRDefault="0054243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13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«Спортивная акробатика-4»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D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243D" w:rsidRPr="00E553C3" w:rsidTr="00613DB0">
        <w:trPr>
          <w:trHeight w:val="167"/>
        </w:trPr>
        <w:tc>
          <w:tcPr>
            <w:tcW w:w="568" w:type="dxa"/>
            <w:vAlign w:val="center"/>
          </w:tcPr>
          <w:p w:rsidR="0054243D" w:rsidRDefault="0054243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3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«Спортивная акробатика-5»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D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243D" w:rsidRPr="00E553C3" w:rsidTr="00613DB0">
        <w:trPr>
          <w:trHeight w:val="167"/>
        </w:trPr>
        <w:tc>
          <w:tcPr>
            <w:tcW w:w="568" w:type="dxa"/>
            <w:vAlign w:val="center"/>
          </w:tcPr>
          <w:p w:rsidR="0054243D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13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«Спортивная аэробика-3»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4243D" w:rsidRPr="00E553C3" w:rsidTr="00613DB0">
        <w:trPr>
          <w:trHeight w:val="167"/>
        </w:trPr>
        <w:tc>
          <w:tcPr>
            <w:tcW w:w="568" w:type="dxa"/>
            <w:vAlign w:val="center"/>
          </w:tcPr>
          <w:p w:rsidR="0054243D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13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«Сп</w:t>
            </w:r>
            <w:r w:rsidR="003B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ортивная аэробика-</w:t>
            </w:r>
            <w:r w:rsidR="003B743C" w:rsidRPr="003B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54243D" w:rsidRPr="00DB6F65" w:rsidRDefault="0054243D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307A8" w:rsidRPr="00E553C3" w:rsidTr="00613DB0">
        <w:trPr>
          <w:trHeight w:val="167"/>
        </w:trPr>
        <w:tc>
          <w:tcPr>
            <w:tcW w:w="568" w:type="dxa"/>
            <w:vAlign w:val="center"/>
          </w:tcPr>
          <w:p w:rsidR="001307A8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«Рукопашный бой-1»</w:t>
            </w: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DB6F65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167"/>
        </w:trPr>
        <w:tc>
          <w:tcPr>
            <w:tcW w:w="568" w:type="dxa"/>
            <w:vAlign w:val="center"/>
          </w:tcPr>
          <w:p w:rsidR="001307A8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«Рукопашный бой-2»</w:t>
            </w: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DB6F65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167"/>
        </w:trPr>
        <w:tc>
          <w:tcPr>
            <w:tcW w:w="568" w:type="dxa"/>
            <w:vAlign w:val="center"/>
          </w:tcPr>
          <w:p w:rsidR="001307A8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«Рукопашный бой-3»</w:t>
            </w: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167"/>
        </w:trPr>
        <w:tc>
          <w:tcPr>
            <w:tcW w:w="568" w:type="dxa"/>
            <w:vAlign w:val="center"/>
          </w:tcPr>
          <w:p w:rsidR="001307A8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«Рукопашный бой-4»</w:t>
            </w: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167"/>
        </w:trPr>
        <w:tc>
          <w:tcPr>
            <w:tcW w:w="568" w:type="dxa"/>
            <w:vAlign w:val="center"/>
          </w:tcPr>
          <w:p w:rsidR="001307A8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  «Рукопашный </w:t>
            </w: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бой-6»</w:t>
            </w: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3B743C" w:rsidRDefault="003B743C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307A8" w:rsidRPr="00E553C3" w:rsidTr="00613DB0">
        <w:trPr>
          <w:trHeight w:val="167"/>
        </w:trPr>
        <w:tc>
          <w:tcPr>
            <w:tcW w:w="568" w:type="dxa"/>
            <w:vAlign w:val="center"/>
          </w:tcPr>
          <w:p w:rsidR="001307A8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B2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 «Рукопашный бой-7</w:t>
            </w: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DB6F65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167"/>
        </w:trPr>
        <w:tc>
          <w:tcPr>
            <w:tcW w:w="568" w:type="dxa"/>
            <w:vAlign w:val="center"/>
          </w:tcPr>
          <w:p w:rsidR="001307A8" w:rsidRPr="00E553C3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«Волейбол-5»</w:t>
            </w:r>
          </w:p>
        </w:tc>
        <w:tc>
          <w:tcPr>
            <w:tcW w:w="709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171"/>
        </w:trPr>
        <w:tc>
          <w:tcPr>
            <w:tcW w:w="568" w:type="dxa"/>
            <w:vAlign w:val="center"/>
          </w:tcPr>
          <w:p w:rsidR="001307A8" w:rsidRPr="00E553C3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«Баскетбол-3»</w:t>
            </w:r>
          </w:p>
        </w:tc>
        <w:tc>
          <w:tcPr>
            <w:tcW w:w="709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440311" w:rsidRDefault="001307A8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440311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440311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440311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440311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171"/>
        </w:trPr>
        <w:tc>
          <w:tcPr>
            <w:tcW w:w="568" w:type="dxa"/>
            <w:vAlign w:val="center"/>
          </w:tcPr>
          <w:p w:rsidR="001307A8" w:rsidRPr="00E553C3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«Волейбол-4»</w:t>
            </w:r>
          </w:p>
        </w:tc>
        <w:tc>
          <w:tcPr>
            <w:tcW w:w="709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175"/>
        </w:trPr>
        <w:tc>
          <w:tcPr>
            <w:tcW w:w="568" w:type="dxa"/>
            <w:vAlign w:val="center"/>
          </w:tcPr>
          <w:p w:rsidR="001307A8" w:rsidRPr="00E553C3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«Волейбол-6»</w:t>
            </w:r>
          </w:p>
        </w:tc>
        <w:tc>
          <w:tcPr>
            <w:tcW w:w="709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175"/>
        </w:trPr>
        <w:tc>
          <w:tcPr>
            <w:tcW w:w="568" w:type="dxa"/>
            <w:vAlign w:val="center"/>
          </w:tcPr>
          <w:p w:rsidR="001307A8" w:rsidRPr="00E553C3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Волейбол-7</w:t>
            </w: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1307A8" w:rsidRPr="00450349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307A8" w:rsidRPr="00E553C3" w:rsidTr="00613DB0">
        <w:trPr>
          <w:trHeight w:val="175"/>
        </w:trPr>
        <w:tc>
          <w:tcPr>
            <w:tcW w:w="568" w:type="dxa"/>
            <w:vAlign w:val="center"/>
          </w:tcPr>
          <w:p w:rsidR="001307A8" w:rsidRPr="00E553C3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13" w:type="dxa"/>
            <w:vAlign w:val="center"/>
          </w:tcPr>
          <w:p w:rsidR="001307A8" w:rsidRPr="00440311" w:rsidRDefault="001307A8" w:rsidP="00B2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ограмма  «Баскетбол-2</w:t>
            </w: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1307A8" w:rsidRPr="00450349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450349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Default="001307A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70"/>
        </w:trPr>
        <w:tc>
          <w:tcPr>
            <w:tcW w:w="568" w:type="dxa"/>
            <w:vAlign w:val="center"/>
          </w:tcPr>
          <w:p w:rsidR="001307A8" w:rsidRPr="00E553C3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13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«Беркут»</w:t>
            </w:r>
          </w:p>
        </w:tc>
        <w:tc>
          <w:tcPr>
            <w:tcW w:w="709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307A8" w:rsidRPr="00E553C3" w:rsidTr="00613DB0">
        <w:trPr>
          <w:trHeight w:val="70"/>
        </w:trPr>
        <w:tc>
          <w:tcPr>
            <w:tcW w:w="568" w:type="dxa"/>
            <w:vAlign w:val="center"/>
          </w:tcPr>
          <w:p w:rsidR="001307A8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13" w:type="dxa"/>
            <w:vAlign w:val="center"/>
          </w:tcPr>
          <w:p w:rsidR="001307A8" w:rsidRPr="00450349" w:rsidRDefault="001307A8" w:rsidP="00B2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«Волейбол-1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1307A8" w:rsidRPr="00450349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307A8" w:rsidRDefault="001307A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62D0F" w:rsidRPr="00E553C3" w:rsidTr="00613DB0">
        <w:trPr>
          <w:trHeight w:val="70"/>
        </w:trPr>
        <w:tc>
          <w:tcPr>
            <w:tcW w:w="568" w:type="dxa"/>
            <w:vAlign w:val="center"/>
          </w:tcPr>
          <w:p w:rsidR="00C62D0F" w:rsidRDefault="00C62D0F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13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«Баскетбол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C62D0F" w:rsidRPr="00450349" w:rsidRDefault="00C62D0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C62D0F" w:rsidRDefault="00C62D0F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2D0F" w:rsidRPr="00450349" w:rsidRDefault="00C62D0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62D0F" w:rsidRPr="00450349" w:rsidRDefault="00C62D0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C62D0F" w:rsidRDefault="00C62D0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C62D0F" w:rsidRDefault="00C62D0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D0F" w:rsidRPr="00E553C3" w:rsidTr="00613DB0">
        <w:trPr>
          <w:trHeight w:val="70"/>
        </w:trPr>
        <w:tc>
          <w:tcPr>
            <w:tcW w:w="568" w:type="dxa"/>
            <w:vAlign w:val="center"/>
          </w:tcPr>
          <w:p w:rsidR="00C62D0F" w:rsidRDefault="00C62D0F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13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«Шахматы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C62D0F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C62D0F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C62D0F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D0F" w:rsidRPr="00E553C3" w:rsidTr="00613DB0">
        <w:trPr>
          <w:trHeight w:val="70"/>
        </w:trPr>
        <w:tc>
          <w:tcPr>
            <w:tcW w:w="568" w:type="dxa"/>
            <w:vAlign w:val="center"/>
          </w:tcPr>
          <w:p w:rsidR="00C62D0F" w:rsidRDefault="00C62D0F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13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</w:t>
            </w:r>
            <w:r w:rsidR="003B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программа «Шахматы-</w:t>
            </w:r>
            <w:r w:rsidR="0031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C62D0F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C62D0F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C62D0F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D0F" w:rsidRPr="00E553C3" w:rsidTr="00613DB0">
        <w:trPr>
          <w:trHeight w:val="70"/>
        </w:trPr>
        <w:tc>
          <w:tcPr>
            <w:tcW w:w="568" w:type="dxa"/>
            <w:vAlign w:val="center"/>
          </w:tcPr>
          <w:p w:rsidR="00C62D0F" w:rsidRDefault="00C62D0F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13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</w:t>
            </w:r>
            <w:r w:rsidR="003B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программа «Шахматы-</w:t>
            </w:r>
            <w:r w:rsidR="00313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C62D0F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62D0F" w:rsidRPr="00450349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C62D0F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C62D0F" w:rsidRDefault="00C62D0F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642D6" w:rsidRPr="00E553C3" w:rsidTr="00613DB0">
        <w:trPr>
          <w:trHeight w:val="70"/>
        </w:trPr>
        <w:tc>
          <w:tcPr>
            <w:tcW w:w="568" w:type="dxa"/>
            <w:vAlign w:val="center"/>
          </w:tcPr>
          <w:p w:rsidR="000642D6" w:rsidRDefault="000642D6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13" w:type="dxa"/>
            <w:vAlign w:val="center"/>
          </w:tcPr>
          <w:p w:rsidR="000642D6" w:rsidRPr="00450349" w:rsidRDefault="000642D6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«Спортивные игры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642D6" w:rsidRPr="00450349" w:rsidRDefault="000642D6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0642D6" w:rsidRDefault="000642D6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0642D6" w:rsidRPr="00450349" w:rsidRDefault="000642D6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0642D6" w:rsidRPr="00450349" w:rsidRDefault="000642D6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642D6" w:rsidRPr="00450349" w:rsidRDefault="000642D6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0642D6" w:rsidRPr="00450349" w:rsidRDefault="000642D6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642D6" w:rsidRPr="00450349" w:rsidRDefault="000642D6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0642D6" w:rsidRDefault="000642D6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642D6" w:rsidRDefault="000642D6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B743C" w:rsidRPr="00E553C3" w:rsidTr="00613DB0">
        <w:trPr>
          <w:trHeight w:val="70"/>
        </w:trPr>
        <w:tc>
          <w:tcPr>
            <w:tcW w:w="568" w:type="dxa"/>
            <w:vAlign w:val="center"/>
          </w:tcPr>
          <w:p w:rsidR="003B743C" w:rsidRDefault="003B743C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13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«Юные патриоты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Pr="00450349" w:rsidRDefault="003B743C" w:rsidP="003B74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B743C" w:rsidRPr="00E553C3" w:rsidTr="00613DB0">
        <w:trPr>
          <w:trHeight w:val="70"/>
        </w:trPr>
        <w:tc>
          <w:tcPr>
            <w:tcW w:w="568" w:type="dxa"/>
            <w:vAlign w:val="center"/>
          </w:tcPr>
          <w:p w:rsidR="003B743C" w:rsidRDefault="003B743C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13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«Юнармия</w:t>
            </w:r>
            <w:r w:rsidRPr="003B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3B743C" w:rsidRP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3B743C" w:rsidRPr="00E553C3" w:rsidTr="00613DB0">
        <w:trPr>
          <w:trHeight w:val="70"/>
        </w:trPr>
        <w:tc>
          <w:tcPr>
            <w:tcW w:w="568" w:type="dxa"/>
            <w:vAlign w:val="center"/>
          </w:tcPr>
          <w:p w:rsidR="003B743C" w:rsidRDefault="003B743C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13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«Юнармия-1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3B743C" w:rsidRP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3B743C" w:rsidRPr="00E553C3" w:rsidTr="00613DB0">
        <w:trPr>
          <w:trHeight w:val="70"/>
        </w:trPr>
        <w:tc>
          <w:tcPr>
            <w:tcW w:w="568" w:type="dxa"/>
            <w:vAlign w:val="center"/>
          </w:tcPr>
          <w:p w:rsidR="003B743C" w:rsidRDefault="003B743C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13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«Юный шахматист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B743C" w:rsidRPr="00450349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3B743C" w:rsidRDefault="003B743C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B743C" w:rsidRPr="00E553C3" w:rsidTr="00613DB0">
        <w:trPr>
          <w:trHeight w:val="350"/>
        </w:trPr>
        <w:tc>
          <w:tcPr>
            <w:tcW w:w="568" w:type="dxa"/>
            <w:vAlign w:val="center"/>
          </w:tcPr>
          <w:p w:rsidR="003B743C" w:rsidRPr="00E553C3" w:rsidRDefault="003B743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vAlign w:val="center"/>
          </w:tcPr>
          <w:p w:rsidR="003B743C" w:rsidRPr="00F44C1A" w:rsidRDefault="003B743C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vAlign w:val="center"/>
          </w:tcPr>
          <w:p w:rsidR="003B743C" w:rsidRPr="003B743C" w:rsidRDefault="003B743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67" w:type="dxa"/>
            <w:vAlign w:val="center"/>
          </w:tcPr>
          <w:p w:rsidR="003B743C" w:rsidRPr="003B743C" w:rsidRDefault="003B743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67" w:type="dxa"/>
            <w:vAlign w:val="center"/>
          </w:tcPr>
          <w:p w:rsidR="003B743C" w:rsidRPr="003B743C" w:rsidRDefault="003B743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3B743C" w:rsidRPr="000642D6" w:rsidRDefault="003B743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3B743C" w:rsidRPr="000642D6" w:rsidRDefault="003B743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3B743C" w:rsidRPr="000642D6" w:rsidRDefault="003B743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B743C" w:rsidRPr="000642D6" w:rsidRDefault="003B743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3B743C" w:rsidRPr="000642D6" w:rsidRDefault="003B743C" w:rsidP="00064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vAlign w:val="center"/>
          </w:tcPr>
          <w:p w:rsidR="003B743C" w:rsidRP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168</w:t>
            </w:r>
          </w:p>
        </w:tc>
      </w:tr>
    </w:tbl>
    <w:p w:rsidR="00637083" w:rsidRDefault="00637083" w:rsidP="00813C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2D6" w:rsidRDefault="000642D6" w:rsidP="00813C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03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социально-гуманитарной направленности</w:t>
      </w:r>
    </w:p>
    <w:p w:rsidR="00813C37" w:rsidRPr="00B03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307A8">
        <w:rPr>
          <w:rFonts w:ascii="Times New Roman" w:eastAsia="Times New Roman" w:hAnsi="Times New Roman" w:cs="Times New Roman"/>
          <w:sz w:val="24"/>
          <w:szCs w:val="24"/>
          <w:lang w:eastAsia="ru-RU"/>
        </w:rPr>
        <w:t>а 2024-2025</w:t>
      </w: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03B64" w:rsidRDefault="00813C37" w:rsidP="00B85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 дополнительных   общеобразовательных общеразвивающих   программ:</w:t>
      </w:r>
    </w:p>
    <w:tbl>
      <w:tblPr>
        <w:tblW w:w="16212" w:type="dxa"/>
        <w:jc w:val="center"/>
        <w:tblInd w:w="-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0896"/>
        <w:gridCol w:w="850"/>
        <w:gridCol w:w="851"/>
        <w:gridCol w:w="869"/>
        <w:gridCol w:w="1134"/>
        <w:gridCol w:w="1044"/>
      </w:tblGrid>
      <w:tr w:rsidR="00C131BC" w:rsidRPr="00B47B64" w:rsidTr="00062C56">
        <w:trPr>
          <w:trHeight w:val="333"/>
          <w:jc w:val="center"/>
        </w:trPr>
        <w:tc>
          <w:tcPr>
            <w:tcW w:w="568" w:type="dxa"/>
            <w:vMerge w:val="restart"/>
          </w:tcPr>
          <w:p w:rsidR="00C131BC" w:rsidRPr="00B47B64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131BC" w:rsidRPr="00B47B64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896" w:type="dxa"/>
            <w:vMerge w:val="restart"/>
          </w:tcPr>
          <w:p w:rsid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группы </w:t>
            </w:r>
          </w:p>
          <w:p w:rsidR="00C131BC" w:rsidRPr="00B47B64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2570" w:type="dxa"/>
            <w:gridSpan w:val="3"/>
          </w:tcPr>
          <w:p w:rsidR="00C131BC" w:rsidRPr="00B47B64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134" w:type="dxa"/>
          </w:tcPr>
          <w:p w:rsidR="00C131BC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C131BC" w:rsidRPr="00B47B64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1044" w:type="dxa"/>
          </w:tcPr>
          <w:p w:rsidR="00C131BC" w:rsidRPr="00B47B64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7159C0" w:rsidRPr="00B47B64" w:rsidTr="00B23852">
        <w:trPr>
          <w:trHeight w:val="313"/>
          <w:jc w:val="center"/>
        </w:trPr>
        <w:tc>
          <w:tcPr>
            <w:tcW w:w="568" w:type="dxa"/>
            <w:vMerge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6" w:type="dxa"/>
            <w:vMerge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869" w:type="dxa"/>
          </w:tcPr>
          <w:p w:rsidR="007159C0" w:rsidRPr="00B47B64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1134" w:type="dxa"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3852" w:rsidRPr="00A30EE1" w:rsidTr="00B23852">
        <w:trPr>
          <w:jc w:val="center"/>
        </w:trPr>
        <w:tc>
          <w:tcPr>
            <w:tcW w:w="568" w:type="dxa"/>
          </w:tcPr>
          <w:p w:rsidR="00B23852" w:rsidRPr="00A30EE1" w:rsidRDefault="00B2385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96" w:type="dxa"/>
          </w:tcPr>
          <w:p w:rsidR="00B23852" w:rsidRPr="00A30EE1" w:rsidRDefault="00B23852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«Эрудит плюс-1»</w:t>
            </w:r>
          </w:p>
        </w:tc>
        <w:tc>
          <w:tcPr>
            <w:tcW w:w="850" w:type="dxa"/>
          </w:tcPr>
          <w:p w:rsidR="00B23852" w:rsidRPr="00A30EE1" w:rsidRDefault="00B23852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3852" w:rsidRPr="00A30EE1" w:rsidRDefault="00B23852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B23852" w:rsidRPr="00A30EE1" w:rsidRDefault="00B2385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23852" w:rsidRPr="00A30EE1" w:rsidRDefault="00B2385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B23852" w:rsidRPr="00A30EE1" w:rsidRDefault="00B2385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23852" w:rsidRPr="00A30EE1" w:rsidTr="00B23852">
        <w:trPr>
          <w:jc w:val="center"/>
        </w:trPr>
        <w:tc>
          <w:tcPr>
            <w:tcW w:w="568" w:type="dxa"/>
          </w:tcPr>
          <w:p w:rsidR="00B23852" w:rsidRPr="00A30EE1" w:rsidRDefault="00B2385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96" w:type="dxa"/>
          </w:tcPr>
          <w:p w:rsidR="00B23852" w:rsidRPr="00A30EE1" w:rsidRDefault="00B23852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«Эрудит плюс-2»</w:t>
            </w:r>
          </w:p>
        </w:tc>
        <w:tc>
          <w:tcPr>
            <w:tcW w:w="850" w:type="dxa"/>
          </w:tcPr>
          <w:p w:rsidR="00B23852" w:rsidRPr="00A30EE1" w:rsidRDefault="00B23852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3852" w:rsidRPr="00A30EE1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B23852" w:rsidRPr="00A30EE1" w:rsidRDefault="00B2385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23852" w:rsidRPr="00A30EE1" w:rsidRDefault="00B2385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B23852" w:rsidRPr="00A30EE1" w:rsidRDefault="00B2385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23852" w:rsidRPr="00A30EE1" w:rsidTr="00B23852">
        <w:trPr>
          <w:jc w:val="center"/>
        </w:trPr>
        <w:tc>
          <w:tcPr>
            <w:tcW w:w="568" w:type="dxa"/>
          </w:tcPr>
          <w:p w:rsidR="00B23852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96" w:type="dxa"/>
          </w:tcPr>
          <w:p w:rsidR="00B23852" w:rsidRPr="00C131BC" w:rsidRDefault="00B23852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Чудеса окружающего мира</w:t>
            </w: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23852" w:rsidRPr="00A30EE1" w:rsidTr="00B23852">
        <w:trPr>
          <w:jc w:val="center"/>
        </w:trPr>
        <w:tc>
          <w:tcPr>
            <w:tcW w:w="568" w:type="dxa"/>
          </w:tcPr>
          <w:p w:rsidR="00B23852" w:rsidRPr="00A30EE1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96" w:type="dxa"/>
          </w:tcPr>
          <w:p w:rsidR="00B23852" w:rsidRPr="00C131BC" w:rsidRDefault="00B23852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«Лесенка знаний-1»</w:t>
            </w:r>
          </w:p>
        </w:tc>
        <w:tc>
          <w:tcPr>
            <w:tcW w:w="850" w:type="dxa"/>
          </w:tcPr>
          <w:p w:rsidR="00B23852" w:rsidRPr="00C131BC" w:rsidRDefault="00B2385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B23852" w:rsidRPr="00C131BC" w:rsidRDefault="00B2385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23852" w:rsidRPr="00C131BC" w:rsidRDefault="00B2385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B23852" w:rsidRPr="00A30EE1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23852" w:rsidRPr="00A30EE1" w:rsidTr="00B23852">
        <w:trPr>
          <w:jc w:val="center"/>
        </w:trPr>
        <w:tc>
          <w:tcPr>
            <w:tcW w:w="568" w:type="dxa"/>
          </w:tcPr>
          <w:p w:rsidR="00B23852" w:rsidRPr="00A30EE1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896" w:type="dxa"/>
          </w:tcPr>
          <w:p w:rsidR="00B23852" w:rsidRPr="00C131BC" w:rsidRDefault="00B23852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«Лесенка знаний-2»</w:t>
            </w:r>
          </w:p>
        </w:tc>
        <w:tc>
          <w:tcPr>
            <w:tcW w:w="850" w:type="dxa"/>
          </w:tcPr>
          <w:p w:rsidR="00B23852" w:rsidRPr="00C131BC" w:rsidRDefault="00B2385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B23852" w:rsidRPr="00C131BC" w:rsidRDefault="00B2385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23852" w:rsidRPr="00C131BC" w:rsidRDefault="00B2385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B23852" w:rsidRPr="00A30EE1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23852" w:rsidRPr="00A30EE1" w:rsidTr="00B23852">
        <w:trPr>
          <w:jc w:val="center"/>
        </w:trPr>
        <w:tc>
          <w:tcPr>
            <w:tcW w:w="568" w:type="dxa"/>
          </w:tcPr>
          <w:p w:rsidR="00B23852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96" w:type="dxa"/>
          </w:tcPr>
          <w:p w:rsidR="00B23852" w:rsidRPr="00C131BC" w:rsidRDefault="00B23852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«Хочу все знать-1»</w:t>
            </w:r>
          </w:p>
        </w:tc>
        <w:tc>
          <w:tcPr>
            <w:tcW w:w="850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B23852" w:rsidRPr="00C131BC" w:rsidRDefault="00B2385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B23852" w:rsidRPr="00A30EE1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23852" w:rsidRPr="00A30EE1" w:rsidTr="00B23852">
        <w:trPr>
          <w:jc w:val="center"/>
        </w:trPr>
        <w:tc>
          <w:tcPr>
            <w:tcW w:w="568" w:type="dxa"/>
          </w:tcPr>
          <w:p w:rsidR="00B23852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96" w:type="dxa"/>
          </w:tcPr>
          <w:p w:rsidR="00B23852" w:rsidRPr="00C131BC" w:rsidRDefault="00B23852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«Хочу все знать-2»</w:t>
            </w:r>
          </w:p>
        </w:tc>
        <w:tc>
          <w:tcPr>
            <w:tcW w:w="850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B23852" w:rsidRPr="00C131BC" w:rsidRDefault="00B23852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23852" w:rsidRPr="00C131BC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B23852" w:rsidRPr="00A30EE1" w:rsidRDefault="00B23852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108C8" w:rsidRPr="00A30EE1" w:rsidTr="00B23852">
        <w:trPr>
          <w:jc w:val="center"/>
        </w:trPr>
        <w:tc>
          <w:tcPr>
            <w:tcW w:w="568" w:type="dxa"/>
          </w:tcPr>
          <w:p w:rsidR="003108C8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96" w:type="dxa"/>
          </w:tcPr>
          <w:p w:rsidR="003108C8" w:rsidRPr="00C131BC" w:rsidRDefault="003108C8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программа «Художественное слово</w:t>
            </w: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-1»</w:t>
            </w:r>
          </w:p>
        </w:tc>
        <w:tc>
          <w:tcPr>
            <w:tcW w:w="850" w:type="dxa"/>
          </w:tcPr>
          <w:p w:rsidR="003108C8" w:rsidRPr="00C131BC" w:rsidRDefault="003108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08C8" w:rsidRPr="00C131BC" w:rsidRDefault="003108C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3108C8" w:rsidRPr="00C131BC" w:rsidRDefault="003108C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08C8" w:rsidRPr="00C131BC" w:rsidRDefault="003108C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3108C8" w:rsidRPr="00A30EE1" w:rsidRDefault="003108C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08C8" w:rsidRPr="00A30EE1" w:rsidTr="00B23852">
        <w:trPr>
          <w:jc w:val="center"/>
        </w:trPr>
        <w:tc>
          <w:tcPr>
            <w:tcW w:w="568" w:type="dxa"/>
          </w:tcPr>
          <w:p w:rsidR="003108C8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96" w:type="dxa"/>
          </w:tcPr>
          <w:p w:rsidR="003108C8" w:rsidRPr="00C131BC" w:rsidRDefault="003108C8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программа «Художественное слово</w:t>
            </w: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-2»</w:t>
            </w:r>
          </w:p>
        </w:tc>
        <w:tc>
          <w:tcPr>
            <w:tcW w:w="850" w:type="dxa"/>
          </w:tcPr>
          <w:p w:rsidR="003108C8" w:rsidRPr="00C131BC" w:rsidRDefault="003108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08C8" w:rsidRPr="00C131BC" w:rsidRDefault="003108C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3108C8" w:rsidRPr="00C131BC" w:rsidRDefault="003108C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108C8" w:rsidRPr="00C131BC" w:rsidRDefault="003108C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3108C8" w:rsidRPr="00A30EE1" w:rsidRDefault="003108C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96" w:type="dxa"/>
          </w:tcPr>
          <w:p w:rsidR="00E80A00" w:rsidRPr="00C131BC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«Умники и умницы-1»</w:t>
            </w:r>
          </w:p>
        </w:tc>
        <w:tc>
          <w:tcPr>
            <w:tcW w:w="850" w:type="dxa"/>
          </w:tcPr>
          <w:p w:rsidR="00E80A00" w:rsidRPr="00C131BC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96" w:type="dxa"/>
          </w:tcPr>
          <w:p w:rsidR="00E80A00" w:rsidRPr="00C131BC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«Умники и умницы-2»</w:t>
            </w:r>
          </w:p>
        </w:tc>
        <w:tc>
          <w:tcPr>
            <w:tcW w:w="850" w:type="dxa"/>
          </w:tcPr>
          <w:p w:rsidR="00E80A00" w:rsidRPr="00C131BC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96" w:type="dxa"/>
          </w:tcPr>
          <w:p w:rsidR="00E80A00" w:rsidRPr="00C131BC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«Психология для школьников»</w:t>
            </w:r>
          </w:p>
        </w:tc>
        <w:tc>
          <w:tcPr>
            <w:tcW w:w="850" w:type="dxa"/>
          </w:tcPr>
          <w:p w:rsidR="00E80A00" w:rsidRPr="00C131BC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96" w:type="dxa"/>
          </w:tcPr>
          <w:p w:rsidR="00E80A00" w:rsidRPr="00C131BC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«Увлекательный английский-1»</w:t>
            </w:r>
          </w:p>
        </w:tc>
        <w:tc>
          <w:tcPr>
            <w:tcW w:w="850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C131BC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96" w:type="dxa"/>
          </w:tcPr>
          <w:p w:rsidR="00E80A00" w:rsidRPr="00C131BC" w:rsidRDefault="00E80A00" w:rsidP="00C0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«Арт-инклюзия-1»</w:t>
            </w:r>
          </w:p>
        </w:tc>
        <w:tc>
          <w:tcPr>
            <w:tcW w:w="850" w:type="dxa"/>
          </w:tcPr>
          <w:p w:rsidR="00E80A00" w:rsidRPr="00C131BC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C131BC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" w:type="dxa"/>
          </w:tcPr>
          <w:p w:rsidR="00E80A00" w:rsidRPr="00C131BC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C131BC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C131BC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96" w:type="dxa"/>
          </w:tcPr>
          <w:p w:rsidR="00E80A00" w:rsidRPr="00C131BC" w:rsidRDefault="00E80A00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«Арт-инклюзия-2»</w:t>
            </w:r>
          </w:p>
        </w:tc>
        <w:tc>
          <w:tcPr>
            <w:tcW w:w="850" w:type="dxa"/>
          </w:tcPr>
          <w:p w:rsidR="00E80A00" w:rsidRPr="00C131BC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C131BC" w:rsidRDefault="00E80A00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C131BC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C131BC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C131BC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96" w:type="dxa"/>
          </w:tcPr>
          <w:p w:rsidR="00E80A00" w:rsidRPr="007E553E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«Патриоты»</w:t>
            </w:r>
          </w:p>
        </w:tc>
        <w:tc>
          <w:tcPr>
            <w:tcW w:w="850" w:type="dxa"/>
          </w:tcPr>
          <w:p w:rsidR="00E80A00" w:rsidRPr="007E553E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7E553E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7E553E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7E553E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7E553E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96" w:type="dxa"/>
          </w:tcPr>
          <w:p w:rsidR="00E80A00" w:rsidRPr="007E553E" w:rsidRDefault="00E80A00" w:rsidP="00B03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«Все обо всем-1»</w:t>
            </w:r>
          </w:p>
        </w:tc>
        <w:tc>
          <w:tcPr>
            <w:tcW w:w="850" w:type="dxa"/>
          </w:tcPr>
          <w:p w:rsidR="00E80A00" w:rsidRPr="007E553E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7E553E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" w:type="dxa"/>
          </w:tcPr>
          <w:p w:rsidR="00E80A00" w:rsidRPr="007E553E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7E553E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7E553E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96" w:type="dxa"/>
          </w:tcPr>
          <w:p w:rsidR="00E80A00" w:rsidRPr="007E553E" w:rsidRDefault="00E80A00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«Все обо всем-2»</w:t>
            </w:r>
          </w:p>
        </w:tc>
        <w:tc>
          <w:tcPr>
            <w:tcW w:w="850" w:type="dxa"/>
          </w:tcPr>
          <w:p w:rsidR="00E80A00" w:rsidRPr="007E553E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7E553E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" w:type="dxa"/>
          </w:tcPr>
          <w:p w:rsidR="00E80A00" w:rsidRPr="007E553E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7E553E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7E553E" w:rsidRDefault="00E80A0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96" w:type="dxa"/>
          </w:tcPr>
          <w:p w:rsidR="00E80A00" w:rsidRPr="00974437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-1»</w:t>
            </w:r>
          </w:p>
        </w:tc>
        <w:tc>
          <w:tcPr>
            <w:tcW w:w="850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96" w:type="dxa"/>
          </w:tcPr>
          <w:p w:rsidR="00E80A00" w:rsidRPr="00974437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-2»</w:t>
            </w:r>
          </w:p>
        </w:tc>
        <w:tc>
          <w:tcPr>
            <w:tcW w:w="850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96" w:type="dxa"/>
          </w:tcPr>
          <w:p w:rsidR="00E80A00" w:rsidRPr="00974437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-3»</w:t>
            </w:r>
          </w:p>
        </w:tc>
        <w:tc>
          <w:tcPr>
            <w:tcW w:w="850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E80A00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96" w:type="dxa"/>
          </w:tcPr>
          <w:p w:rsidR="00E80A00" w:rsidRPr="00974437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-4»</w:t>
            </w:r>
          </w:p>
        </w:tc>
        <w:tc>
          <w:tcPr>
            <w:tcW w:w="850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96" w:type="dxa"/>
          </w:tcPr>
          <w:p w:rsidR="00E80A00" w:rsidRPr="00974437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-5»</w:t>
            </w:r>
          </w:p>
        </w:tc>
        <w:tc>
          <w:tcPr>
            <w:tcW w:w="850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96" w:type="dxa"/>
          </w:tcPr>
          <w:p w:rsidR="00E80A00" w:rsidRPr="00974437" w:rsidRDefault="00E80A00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96" w:type="dxa"/>
          </w:tcPr>
          <w:p w:rsidR="00E80A00" w:rsidRPr="00974437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Развивайка-1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96" w:type="dxa"/>
          </w:tcPr>
          <w:p w:rsidR="00E80A00" w:rsidRPr="00974437" w:rsidRDefault="00E80A00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Развивайка-2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96" w:type="dxa"/>
          </w:tcPr>
          <w:p w:rsidR="00E80A00" w:rsidRPr="00974437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Буквоежка-1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96" w:type="dxa"/>
          </w:tcPr>
          <w:p w:rsidR="00E80A00" w:rsidRPr="00974437" w:rsidRDefault="00E80A00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Буквоежка-2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974437" w:rsidRDefault="00E80A00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E80A00" w:rsidRPr="00A30EE1" w:rsidTr="00B23852">
        <w:trPr>
          <w:jc w:val="center"/>
        </w:trPr>
        <w:tc>
          <w:tcPr>
            <w:tcW w:w="568" w:type="dxa"/>
          </w:tcPr>
          <w:p w:rsidR="00E80A00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96" w:type="dxa"/>
          </w:tcPr>
          <w:p w:rsidR="00E80A00" w:rsidRPr="00974437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="00FE08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Каскад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80A00" w:rsidRPr="00974437" w:rsidRDefault="00E80A00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E80A00" w:rsidRP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96" w:type="dxa"/>
          </w:tcPr>
          <w:p w:rsidR="00FE085B" w:rsidRPr="00974437" w:rsidRDefault="00FE085B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Любители русского языка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E085B" w:rsidRPr="00974437" w:rsidRDefault="00FE085B" w:rsidP="00BE1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FE085B" w:rsidRPr="00E80A00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96" w:type="dxa"/>
          </w:tcPr>
          <w:p w:rsidR="00FE085B" w:rsidRPr="00974437" w:rsidRDefault="00FE085B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Юнармия-3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96" w:type="dxa"/>
          </w:tcPr>
          <w:p w:rsidR="00FE085B" w:rsidRPr="00974437" w:rsidRDefault="00FE085B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96" w:type="dxa"/>
          </w:tcPr>
          <w:p w:rsidR="00FE085B" w:rsidRPr="00974437" w:rsidRDefault="00FE085B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гамматика-1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96" w:type="dxa"/>
          </w:tcPr>
          <w:p w:rsidR="00FE085B" w:rsidRPr="00974437" w:rsidRDefault="00FE085B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гамматика-2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96" w:type="dxa"/>
          </w:tcPr>
          <w:p w:rsidR="00FE085B" w:rsidRPr="00974437" w:rsidRDefault="00FE085B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ступенькам к знаниям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96" w:type="dxa"/>
          </w:tcPr>
          <w:p w:rsidR="00FE085B" w:rsidRPr="00974437" w:rsidRDefault="00FE085B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русский язык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96" w:type="dxa"/>
          </w:tcPr>
          <w:p w:rsidR="00FE085B" w:rsidRPr="00974437" w:rsidRDefault="00FE085B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писать красиво-1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896" w:type="dxa"/>
          </w:tcPr>
          <w:p w:rsidR="00FE085B" w:rsidRPr="00974437" w:rsidRDefault="00FE085B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писать красиво-2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896" w:type="dxa"/>
          </w:tcPr>
          <w:p w:rsidR="00FE085B" w:rsidRPr="00974437" w:rsidRDefault="00FE085B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писать красиво-3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E085B" w:rsidRPr="00974437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FE085B" w:rsidRDefault="00FE085B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E085B" w:rsidRPr="00A30EE1" w:rsidTr="00B23852">
        <w:trPr>
          <w:jc w:val="center"/>
        </w:trPr>
        <w:tc>
          <w:tcPr>
            <w:tcW w:w="568" w:type="dxa"/>
          </w:tcPr>
          <w:p w:rsidR="00FE085B" w:rsidRPr="00A30EE1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6" w:type="dxa"/>
          </w:tcPr>
          <w:p w:rsidR="00FE085B" w:rsidRPr="000C1365" w:rsidRDefault="00FE085B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3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FE085B" w:rsidRPr="003B039E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</w:tcPr>
          <w:p w:rsidR="00FE085B" w:rsidRPr="003B039E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9" w:type="dxa"/>
          </w:tcPr>
          <w:p w:rsidR="00FE085B" w:rsidRPr="003B039E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FE085B" w:rsidRPr="003B039E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44" w:type="dxa"/>
          </w:tcPr>
          <w:p w:rsidR="00FE085B" w:rsidRPr="003B039E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</w:t>
            </w:r>
          </w:p>
        </w:tc>
      </w:tr>
    </w:tbl>
    <w:p w:rsidR="00613DB0" w:rsidRDefault="00613DB0" w:rsidP="00FE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6127DF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по </w:t>
      </w:r>
      <w:r w:rsidRPr="00062E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направленности</w:t>
      </w:r>
    </w:p>
    <w:p w:rsidR="00813C37" w:rsidRPr="006127DF" w:rsidRDefault="00E80A00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2024-2025</w:t>
      </w:r>
      <w:r w:rsidR="00813C37" w:rsidRPr="0061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</w:t>
      </w:r>
    </w:p>
    <w:p w:rsidR="00813C37" w:rsidRPr="006127DF" w:rsidRDefault="00813C37" w:rsidP="00107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следующих дополнительных общеобразовательных общеразвивающих   программ: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1908"/>
        <w:gridCol w:w="850"/>
        <w:gridCol w:w="851"/>
        <w:gridCol w:w="992"/>
        <w:gridCol w:w="709"/>
      </w:tblGrid>
      <w:tr w:rsidR="006127DF" w:rsidRPr="00B47B64" w:rsidTr="006127DF">
        <w:trPr>
          <w:trHeight w:val="289"/>
        </w:trPr>
        <w:tc>
          <w:tcPr>
            <w:tcW w:w="567" w:type="dxa"/>
            <w:vMerge w:val="restart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908" w:type="dxa"/>
            <w:vMerge w:val="restart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программы группы дополнительного образования</w:t>
            </w:r>
          </w:p>
        </w:tc>
        <w:tc>
          <w:tcPr>
            <w:tcW w:w="1701" w:type="dxa"/>
            <w:gridSpan w:val="2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92" w:type="dxa"/>
            <w:vMerge w:val="restart"/>
          </w:tcPr>
          <w:p w:rsidR="006127DF" w:rsidRPr="00B47B64" w:rsidRDefault="006127DF" w:rsidP="00061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709" w:type="dxa"/>
            <w:vMerge w:val="restart"/>
          </w:tcPr>
          <w:p w:rsidR="006127DF" w:rsidRPr="00B47B64" w:rsidRDefault="006127DF" w:rsidP="00061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6127DF" w:rsidRPr="00B47B64" w:rsidTr="006127DF">
        <w:trPr>
          <w:trHeight w:val="255"/>
        </w:trPr>
        <w:tc>
          <w:tcPr>
            <w:tcW w:w="567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8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992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A00" w:rsidRPr="00E209CF" w:rsidTr="006127DF">
        <w:tc>
          <w:tcPr>
            <w:tcW w:w="567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8" w:type="dxa"/>
          </w:tcPr>
          <w:p w:rsidR="00E80A00" w:rsidRPr="007B1BE4" w:rsidRDefault="00E80A0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конструктор-1»</w:t>
            </w:r>
          </w:p>
        </w:tc>
        <w:tc>
          <w:tcPr>
            <w:tcW w:w="850" w:type="dxa"/>
          </w:tcPr>
          <w:p w:rsidR="00E80A00" w:rsidRPr="007B1BE4" w:rsidRDefault="00E80A0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7B1BE4" w:rsidRDefault="00E80A00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E209CF" w:rsidTr="006127DF">
        <w:tc>
          <w:tcPr>
            <w:tcW w:w="567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8" w:type="dxa"/>
          </w:tcPr>
          <w:p w:rsidR="00E80A00" w:rsidRPr="007B1BE4" w:rsidRDefault="00E80A00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конструктор-2»</w:t>
            </w:r>
          </w:p>
        </w:tc>
        <w:tc>
          <w:tcPr>
            <w:tcW w:w="850" w:type="dxa"/>
          </w:tcPr>
          <w:p w:rsidR="00E80A00" w:rsidRPr="007B1BE4" w:rsidRDefault="00E80A0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7B1BE4" w:rsidRDefault="00E80A00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E209CF" w:rsidTr="006127DF">
        <w:tc>
          <w:tcPr>
            <w:tcW w:w="567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8" w:type="dxa"/>
          </w:tcPr>
          <w:p w:rsidR="00E80A00" w:rsidRPr="007B1BE4" w:rsidRDefault="00E80A00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конструктор-3»</w:t>
            </w:r>
          </w:p>
        </w:tc>
        <w:tc>
          <w:tcPr>
            <w:tcW w:w="850" w:type="dxa"/>
          </w:tcPr>
          <w:p w:rsidR="00E80A00" w:rsidRPr="007B1BE4" w:rsidRDefault="00E80A0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7B1BE4" w:rsidRDefault="00E80A00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E209CF" w:rsidTr="006127DF">
        <w:tc>
          <w:tcPr>
            <w:tcW w:w="567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8" w:type="dxa"/>
          </w:tcPr>
          <w:p w:rsidR="00E80A00" w:rsidRPr="007B1BE4" w:rsidRDefault="00E80A00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конструктор-4»</w:t>
            </w:r>
          </w:p>
        </w:tc>
        <w:tc>
          <w:tcPr>
            <w:tcW w:w="850" w:type="dxa"/>
          </w:tcPr>
          <w:p w:rsidR="00E80A00" w:rsidRPr="007B1BE4" w:rsidRDefault="00E80A0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7B1BE4" w:rsidRDefault="00E80A00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E209CF" w:rsidTr="006127DF">
        <w:tc>
          <w:tcPr>
            <w:tcW w:w="567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8" w:type="dxa"/>
          </w:tcPr>
          <w:p w:rsidR="00E80A00" w:rsidRPr="007B1BE4" w:rsidRDefault="00E80A00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конструктор-5»</w:t>
            </w:r>
          </w:p>
        </w:tc>
        <w:tc>
          <w:tcPr>
            <w:tcW w:w="850" w:type="dxa"/>
          </w:tcPr>
          <w:p w:rsidR="00E80A00" w:rsidRPr="007B1BE4" w:rsidRDefault="00E80A0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80A00" w:rsidRPr="007B1BE4" w:rsidRDefault="00E80A0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E209CF" w:rsidTr="006127DF">
        <w:tc>
          <w:tcPr>
            <w:tcW w:w="567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08" w:type="dxa"/>
          </w:tcPr>
          <w:p w:rsidR="00E80A00" w:rsidRPr="007B1BE4" w:rsidRDefault="00E80A00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конструктор-6»</w:t>
            </w:r>
          </w:p>
        </w:tc>
        <w:tc>
          <w:tcPr>
            <w:tcW w:w="850" w:type="dxa"/>
          </w:tcPr>
          <w:p w:rsidR="00E80A00" w:rsidRPr="007B1BE4" w:rsidRDefault="00E80A0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7B1BE4" w:rsidRDefault="00E80A00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80A00" w:rsidRPr="007B1BE4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A00" w:rsidRPr="00E209CF" w:rsidTr="006127DF">
        <w:tc>
          <w:tcPr>
            <w:tcW w:w="567" w:type="dxa"/>
          </w:tcPr>
          <w:p w:rsidR="00E80A00" w:rsidRPr="0042149D" w:rsidRDefault="008A2513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08" w:type="dxa"/>
          </w:tcPr>
          <w:p w:rsidR="00E80A00" w:rsidRPr="0042149D" w:rsidRDefault="00E80A00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«Юный информатик-1»</w:t>
            </w:r>
          </w:p>
        </w:tc>
        <w:tc>
          <w:tcPr>
            <w:tcW w:w="850" w:type="dxa"/>
          </w:tcPr>
          <w:p w:rsidR="00E80A00" w:rsidRPr="0042149D" w:rsidRDefault="00E80A0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80A00" w:rsidRPr="0042149D" w:rsidRDefault="00E80A00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E80A00" w:rsidRPr="0042149D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80A00" w:rsidRPr="0042149D" w:rsidRDefault="00E80A00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62E4E" w:rsidRPr="00E209CF" w:rsidTr="006127DF">
        <w:tc>
          <w:tcPr>
            <w:tcW w:w="567" w:type="dxa"/>
          </w:tcPr>
          <w:p w:rsidR="00062E4E" w:rsidRDefault="00062E4E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08" w:type="dxa"/>
          </w:tcPr>
          <w:p w:rsidR="00062E4E" w:rsidRPr="0042149D" w:rsidRDefault="00062E4E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щая программа «Агрыз-Лада</w:t>
            </w: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0" w:type="dxa"/>
          </w:tcPr>
          <w:p w:rsidR="00062E4E" w:rsidRPr="0042149D" w:rsidRDefault="00062E4E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62E4E" w:rsidRPr="0042149D" w:rsidRDefault="00062E4E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62E4E" w:rsidRPr="0042149D" w:rsidRDefault="00062E4E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62E4E" w:rsidRPr="0042149D" w:rsidRDefault="00062E4E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62E4E" w:rsidRPr="00B47B64" w:rsidTr="006127DF">
        <w:trPr>
          <w:trHeight w:val="275"/>
        </w:trPr>
        <w:tc>
          <w:tcPr>
            <w:tcW w:w="567" w:type="dxa"/>
          </w:tcPr>
          <w:p w:rsidR="00062E4E" w:rsidRPr="00B47B64" w:rsidRDefault="00062E4E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8" w:type="dxa"/>
          </w:tcPr>
          <w:p w:rsidR="00062E4E" w:rsidRPr="00532079" w:rsidRDefault="00062E4E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062E4E" w:rsidRPr="00062E4E" w:rsidRDefault="00062E4E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2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062E4E" w:rsidRPr="00062E4E" w:rsidRDefault="00062E4E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2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062E4E" w:rsidRPr="00062E4E" w:rsidRDefault="00062E4E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2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062E4E" w:rsidRPr="00062E4E" w:rsidRDefault="00062E4E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2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</w:tbl>
    <w:p w:rsidR="000610C9" w:rsidRDefault="000610C9" w:rsidP="00B10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E4E" w:rsidRPr="00613DB0" w:rsidRDefault="00062E4E" w:rsidP="00B10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естественнонаучной направленности</w:t>
      </w:r>
    </w:p>
    <w:p w:rsidR="00813C37" w:rsidRPr="00B47B64" w:rsidRDefault="00E80A00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2024-2025</w:t>
      </w:r>
      <w:r w:rsidR="00813C37"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47B64" w:rsidRDefault="00813C37" w:rsidP="00107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  дополнительных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программ:</w:t>
      </w:r>
    </w:p>
    <w:tbl>
      <w:tblPr>
        <w:tblW w:w="16030" w:type="dxa"/>
        <w:jc w:val="center"/>
        <w:tblInd w:w="-4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2"/>
        <w:gridCol w:w="11481"/>
        <w:gridCol w:w="709"/>
        <w:gridCol w:w="709"/>
        <w:gridCol w:w="709"/>
        <w:gridCol w:w="850"/>
        <w:gridCol w:w="830"/>
      </w:tblGrid>
      <w:tr w:rsidR="00694111" w:rsidRPr="00B47B64" w:rsidTr="00694111">
        <w:trPr>
          <w:trHeight w:val="560"/>
          <w:jc w:val="center"/>
        </w:trPr>
        <w:tc>
          <w:tcPr>
            <w:tcW w:w="742" w:type="dxa"/>
            <w:vMerge w:val="restart"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481" w:type="dxa"/>
            <w:vMerge w:val="restart"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программы группы дополнительного образования</w:t>
            </w:r>
          </w:p>
        </w:tc>
        <w:tc>
          <w:tcPr>
            <w:tcW w:w="2127" w:type="dxa"/>
            <w:gridSpan w:val="3"/>
          </w:tcPr>
          <w:p w:rsidR="00694111" w:rsidRPr="00B47B64" w:rsidRDefault="00694111" w:rsidP="005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94111" w:rsidRPr="00B47B64" w:rsidRDefault="00694111" w:rsidP="005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830" w:type="dxa"/>
            <w:vMerge w:val="restart"/>
            <w:shd w:val="clear" w:color="auto" w:fill="auto"/>
          </w:tcPr>
          <w:p w:rsidR="00694111" w:rsidRPr="00B47B64" w:rsidRDefault="0069411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694111" w:rsidRPr="00B47B64" w:rsidTr="00694111">
        <w:trPr>
          <w:trHeight w:val="304"/>
          <w:jc w:val="center"/>
        </w:trPr>
        <w:tc>
          <w:tcPr>
            <w:tcW w:w="742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4111" w:rsidRPr="00B47B64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09" w:type="dxa"/>
          </w:tcPr>
          <w:p w:rsidR="00694111" w:rsidRPr="00B47B64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09" w:type="dxa"/>
          </w:tcPr>
          <w:p w:rsidR="00694111" w:rsidRPr="00B47B64" w:rsidRDefault="0069411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513" w:rsidRPr="00B47B64" w:rsidTr="00694111">
        <w:trPr>
          <w:jc w:val="center"/>
        </w:trPr>
        <w:tc>
          <w:tcPr>
            <w:tcW w:w="742" w:type="dxa"/>
          </w:tcPr>
          <w:p w:rsidR="008A2513" w:rsidRPr="00B47B64" w:rsidRDefault="008A251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1" w:type="dxa"/>
          </w:tcPr>
          <w:p w:rsidR="008A2513" w:rsidRPr="00694111" w:rsidRDefault="008A2513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Дополнительная общеобразовательная общеразвивающая программа  «Мир природы»</w:t>
            </w:r>
          </w:p>
        </w:tc>
        <w:tc>
          <w:tcPr>
            <w:tcW w:w="709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A2513" w:rsidRPr="00694111" w:rsidRDefault="008A2513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A2513" w:rsidRPr="00B47B64" w:rsidTr="00694111">
        <w:trPr>
          <w:jc w:val="center"/>
        </w:trPr>
        <w:tc>
          <w:tcPr>
            <w:tcW w:w="742" w:type="dxa"/>
          </w:tcPr>
          <w:p w:rsidR="008A2513" w:rsidRPr="00B47B64" w:rsidRDefault="008A2513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1" w:type="dxa"/>
          </w:tcPr>
          <w:p w:rsidR="008A2513" w:rsidRPr="00694111" w:rsidRDefault="008A2513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Дополнительная общеобразовательная общеразвивающая программа  «В мире животных»</w:t>
            </w:r>
          </w:p>
        </w:tc>
        <w:tc>
          <w:tcPr>
            <w:tcW w:w="709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A2513" w:rsidRPr="00694111" w:rsidRDefault="008A2513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A2513" w:rsidRPr="00B47B64" w:rsidTr="00694111">
        <w:trPr>
          <w:jc w:val="center"/>
        </w:trPr>
        <w:tc>
          <w:tcPr>
            <w:tcW w:w="742" w:type="dxa"/>
          </w:tcPr>
          <w:p w:rsidR="008A2513" w:rsidRPr="00B47B64" w:rsidRDefault="008A251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1" w:type="dxa"/>
          </w:tcPr>
          <w:p w:rsidR="008A2513" w:rsidRPr="00694111" w:rsidRDefault="008A2513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«Живая планета»</w:t>
            </w:r>
          </w:p>
        </w:tc>
        <w:tc>
          <w:tcPr>
            <w:tcW w:w="709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A2513" w:rsidRPr="00694111" w:rsidRDefault="008A2513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8A2513" w:rsidRPr="00694111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A2513" w:rsidRPr="00B47B64" w:rsidTr="00694111">
        <w:trPr>
          <w:jc w:val="center"/>
        </w:trPr>
        <w:tc>
          <w:tcPr>
            <w:tcW w:w="742" w:type="dxa"/>
          </w:tcPr>
          <w:p w:rsidR="008A2513" w:rsidRPr="00B47B64" w:rsidRDefault="008A251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1" w:type="dxa"/>
          </w:tcPr>
          <w:p w:rsidR="008A2513" w:rsidRPr="00694111" w:rsidRDefault="008A251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вающая программа   «Природа и мы</w:t>
            </w: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8A2513" w:rsidRPr="00694111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A2513" w:rsidRPr="00694111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A2513" w:rsidRPr="00694111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A2513" w:rsidRPr="00694111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8A2513" w:rsidRPr="00694111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119D1" w:rsidRPr="00B47B64" w:rsidTr="00694111">
        <w:trPr>
          <w:jc w:val="center"/>
        </w:trPr>
        <w:tc>
          <w:tcPr>
            <w:tcW w:w="742" w:type="dxa"/>
          </w:tcPr>
          <w:p w:rsidR="007119D1" w:rsidRDefault="007119D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1" w:type="dxa"/>
          </w:tcPr>
          <w:p w:rsidR="007119D1" w:rsidRPr="00694111" w:rsidRDefault="007119D1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вающая программа   «Занимательная математика-3</w:t>
            </w: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119D1" w:rsidRPr="00694111" w:rsidRDefault="007119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119D1" w:rsidRPr="00694111" w:rsidRDefault="007119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119D1" w:rsidRPr="00694111" w:rsidRDefault="007119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119D1" w:rsidRPr="00694111" w:rsidRDefault="007119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7119D1" w:rsidRPr="00694111" w:rsidRDefault="007119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119D1" w:rsidRPr="00B47B64" w:rsidTr="00694111">
        <w:trPr>
          <w:jc w:val="center"/>
        </w:trPr>
        <w:tc>
          <w:tcPr>
            <w:tcW w:w="742" w:type="dxa"/>
          </w:tcPr>
          <w:p w:rsidR="007119D1" w:rsidRPr="00B47B64" w:rsidRDefault="007119D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7119D1" w:rsidRPr="005B7538" w:rsidRDefault="007119D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7119D1" w:rsidRPr="007119D1" w:rsidRDefault="007119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119D1" w:rsidRPr="007119D1" w:rsidRDefault="007119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7119D1" w:rsidRPr="007119D1" w:rsidRDefault="007119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7119D1" w:rsidRPr="007119D1" w:rsidRDefault="007119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0" w:type="dxa"/>
          </w:tcPr>
          <w:p w:rsidR="007119D1" w:rsidRPr="007119D1" w:rsidRDefault="007119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</w:tr>
    </w:tbl>
    <w:p w:rsidR="006A51D1" w:rsidRDefault="006A51D1" w:rsidP="0081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C56" w:rsidRPr="001C3DA6" w:rsidRDefault="00062C56" w:rsidP="0081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DB0" w:rsidRDefault="00613DB0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DB0" w:rsidRDefault="00613DB0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DB0" w:rsidRDefault="00613DB0" w:rsidP="00FE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85B" w:rsidRDefault="00FE085B" w:rsidP="00FE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план по туристско-краеведческой направленности</w:t>
      </w:r>
    </w:p>
    <w:p w:rsidR="00813C37" w:rsidRPr="00B47B64" w:rsidRDefault="008A2513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2024-2025</w:t>
      </w:r>
      <w:r w:rsidR="00813C37"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 дополнитель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общеобразовательных общеразвивающих  программ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6157" w:type="dxa"/>
        <w:jc w:val="center"/>
        <w:tblInd w:w="-2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6"/>
        <w:gridCol w:w="11296"/>
        <w:gridCol w:w="709"/>
        <w:gridCol w:w="709"/>
        <w:gridCol w:w="708"/>
        <w:gridCol w:w="851"/>
        <w:gridCol w:w="1078"/>
      </w:tblGrid>
      <w:tr w:rsidR="00B60595" w:rsidRPr="00B47B64" w:rsidTr="00B6128F">
        <w:trPr>
          <w:trHeight w:val="321"/>
          <w:jc w:val="center"/>
        </w:trPr>
        <w:tc>
          <w:tcPr>
            <w:tcW w:w="806" w:type="dxa"/>
            <w:vMerge w:val="restart"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296" w:type="dxa"/>
            <w:vMerge w:val="restart"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программы  группы дополнительного образования</w:t>
            </w:r>
          </w:p>
        </w:tc>
        <w:tc>
          <w:tcPr>
            <w:tcW w:w="2126" w:type="dxa"/>
            <w:gridSpan w:val="3"/>
          </w:tcPr>
          <w:p w:rsidR="00B60595" w:rsidRPr="00B47B64" w:rsidRDefault="00B6059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60595" w:rsidRPr="00B47B64" w:rsidRDefault="00B60595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78" w:type="dxa"/>
            <w:vMerge w:val="restart"/>
            <w:shd w:val="clear" w:color="auto" w:fill="auto"/>
          </w:tcPr>
          <w:p w:rsidR="00B60595" w:rsidRPr="00DF777F" w:rsidRDefault="00B6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B60595" w:rsidRPr="00B47B64" w:rsidTr="00B6128F">
        <w:trPr>
          <w:trHeight w:val="402"/>
          <w:jc w:val="center"/>
        </w:trPr>
        <w:tc>
          <w:tcPr>
            <w:tcW w:w="806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6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09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08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513" w:rsidRPr="00B47B64" w:rsidTr="00B6128F">
        <w:trPr>
          <w:jc w:val="center"/>
        </w:trPr>
        <w:tc>
          <w:tcPr>
            <w:tcW w:w="806" w:type="dxa"/>
          </w:tcPr>
          <w:p w:rsidR="008A2513" w:rsidRDefault="008A251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96" w:type="dxa"/>
          </w:tcPr>
          <w:p w:rsidR="008A2513" w:rsidRPr="00B60595" w:rsidRDefault="008A2513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 «Удмуртское краеведение»</w:t>
            </w:r>
          </w:p>
        </w:tc>
        <w:tc>
          <w:tcPr>
            <w:tcW w:w="709" w:type="dxa"/>
          </w:tcPr>
          <w:p w:rsidR="008A2513" w:rsidRPr="00B60595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A2513" w:rsidRPr="00B60595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A2513" w:rsidRPr="00B60595" w:rsidRDefault="008A2513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8A2513" w:rsidRPr="00B60595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8A2513" w:rsidRPr="00B60595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A2513" w:rsidRPr="00B47B64" w:rsidTr="00B6128F">
        <w:trPr>
          <w:jc w:val="center"/>
        </w:trPr>
        <w:tc>
          <w:tcPr>
            <w:tcW w:w="806" w:type="dxa"/>
          </w:tcPr>
          <w:p w:rsidR="008A2513" w:rsidRPr="00B47B64" w:rsidRDefault="008A251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96" w:type="dxa"/>
          </w:tcPr>
          <w:p w:rsidR="008A2513" w:rsidRPr="00B60595" w:rsidRDefault="008A251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краеведению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родной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8A2513" w:rsidRPr="00B60595" w:rsidRDefault="008A2513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A2513" w:rsidRPr="00B60595" w:rsidRDefault="008A2513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A2513" w:rsidRPr="00B60595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A2513" w:rsidRPr="00B60595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8A2513" w:rsidRPr="00B60595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A2513" w:rsidRPr="00B47B64" w:rsidTr="00B6128F">
        <w:trPr>
          <w:jc w:val="center"/>
        </w:trPr>
        <w:tc>
          <w:tcPr>
            <w:tcW w:w="806" w:type="dxa"/>
          </w:tcPr>
          <w:p w:rsidR="008A2513" w:rsidRDefault="008A251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96" w:type="dxa"/>
          </w:tcPr>
          <w:p w:rsidR="008A2513" w:rsidRPr="00B60595" w:rsidRDefault="008A2513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«Факел»</w:t>
            </w:r>
          </w:p>
        </w:tc>
        <w:tc>
          <w:tcPr>
            <w:tcW w:w="709" w:type="dxa"/>
          </w:tcPr>
          <w:p w:rsidR="008A2513" w:rsidRPr="00B60595" w:rsidRDefault="008A2513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A2513" w:rsidRPr="00B60595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A2513" w:rsidRPr="00B60595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A2513" w:rsidRPr="00B60595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8A2513" w:rsidRPr="00B60595" w:rsidRDefault="008A251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A2513" w:rsidRPr="00B47B64" w:rsidTr="00B6128F">
        <w:trPr>
          <w:jc w:val="center"/>
        </w:trPr>
        <w:tc>
          <w:tcPr>
            <w:tcW w:w="806" w:type="dxa"/>
          </w:tcPr>
          <w:p w:rsidR="008A2513" w:rsidRPr="00B47B64" w:rsidRDefault="008A251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96" w:type="dxa"/>
          </w:tcPr>
          <w:p w:rsidR="008A2513" w:rsidRPr="00B60595" w:rsidRDefault="008A2513" w:rsidP="00F5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 «Краеведение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8A2513" w:rsidRPr="00B60595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A2513" w:rsidRPr="00B60595" w:rsidRDefault="008A2513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A2513" w:rsidRPr="00B60595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A2513" w:rsidRPr="00B60595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8A2513" w:rsidRPr="00B60595" w:rsidRDefault="00FE085B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A2513" w:rsidRPr="00B47B64" w:rsidTr="00B6128F">
        <w:trPr>
          <w:jc w:val="center"/>
        </w:trPr>
        <w:tc>
          <w:tcPr>
            <w:tcW w:w="806" w:type="dxa"/>
          </w:tcPr>
          <w:p w:rsidR="008A2513" w:rsidRDefault="008A251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96" w:type="dxa"/>
          </w:tcPr>
          <w:p w:rsidR="008A2513" w:rsidRPr="00B60595" w:rsidRDefault="008A2513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туризм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8A2513" w:rsidRPr="00B60595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A2513" w:rsidRPr="00B60595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8A2513" w:rsidRPr="00B60595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A2513" w:rsidRPr="00B60595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8A2513" w:rsidRPr="00B60595" w:rsidRDefault="008A251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39AA" w:rsidRPr="00B47B64" w:rsidTr="00B6128F">
        <w:trPr>
          <w:jc w:val="center"/>
        </w:trPr>
        <w:tc>
          <w:tcPr>
            <w:tcW w:w="806" w:type="dxa"/>
          </w:tcPr>
          <w:p w:rsidR="00E139AA" w:rsidRDefault="00E139A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96" w:type="dxa"/>
          </w:tcPr>
          <w:p w:rsidR="00E139AA" w:rsidRPr="00B60595" w:rsidRDefault="00E139A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E139AA" w:rsidRDefault="00AE72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139AA" w:rsidRPr="00B60595" w:rsidRDefault="00E139A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139AA" w:rsidRPr="00B60595" w:rsidRDefault="00E139A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139AA" w:rsidRDefault="00AE72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E139AA" w:rsidRDefault="00AE72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139AA" w:rsidRPr="00B47B64" w:rsidTr="00B6128F">
        <w:trPr>
          <w:jc w:val="center"/>
        </w:trPr>
        <w:tc>
          <w:tcPr>
            <w:tcW w:w="806" w:type="dxa"/>
          </w:tcPr>
          <w:p w:rsidR="00E139AA" w:rsidRDefault="00E139AA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96" w:type="dxa"/>
          </w:tcPr>
          <w:p w:rsidR="00E139AA" w:rsidRPr="00B60595" w:rsidRDefault="00E139AA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 w:rsidR="00294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краевед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E139AA" w:rsidRPr="00B60595" w:rsidRDefault="00E139A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139AA" w:rsidRPr="00B60595" w:rsidRDefault="00E139A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139AA" w:rsidRPr="00B60595" w:rsidRDefault="00E139A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139AA" w:rsidRPr="00B60595" w:rsidRDefault="00E139A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E139AA" w:rsidRPr="00B60595" w:rsidRDefault="00E139A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Pr="00933CA6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1296" w:type="dxa"/>
          </w:tcPr>
          <w:p w:rsidR="000B66EE" w:rsidRPr="00B60595" w:rsidRDefault="000B66EE" w:rsidP="00296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Следопыты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Pr="00B60595" w:rsidRDefault="000B66EE" w:rsidP="0029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29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29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Pr="00B60595" w:rsidRDefault="000B66EE" w:rsidP="0029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Pr="00B60595" w:rsidRDefault="000B66EE" w:rsidP="0029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Туристы и краеведы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Музееведы-1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Музееведы-2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калейдоскоп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страницам села Иж-Бобья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– точка притяжения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Юнармеец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экскурсовод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5E1B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- исследователь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Default="000B66EE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296" w:type="dxa"/>
          </w:tcPr>
          <w:p w:rsidR="000B66EE" w:rsidRPr="00B60595" w:rsidRDefault="000B66EE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музей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B66EE" w:rsidRPr="00B60595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0B66EE" w:rsidRDefault="000B66EE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66EE" w:rsidRPr="00B47B64" w:rsidTr="00B6128F">
        <w:trPr>
          <w:jc w:val="center"/>
        </w:trPr>
        <w:tc>
          <w:tcPr>
            <w:tcW w:w="806" w:type="dxa"/>
          </w:tcPr>
          <w:p w:rsidR="000B66EE" w:rsidRPr="00B47B64" w:rsidRDefault="000B66EE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6" w:type="dxa"/>
          </w:tcPr>
          <w:p w:rsidR="000B66EE" w:rsidRPr="00DF777F" w:rsidRDefault="000B66EE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7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0B66EE" w:rsidRPr="00613DB0" w:rsidRDefault="000B66E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</w:tcPr>
          <w:p w:rsidR="000B66EE" w:rsidRPr="00613DB0" w:rsidRDefault="000B66E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B66EE" w:rsidRPr="00613DB0" w:rsidRDefault="000B66E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B66EE" w:rsidRPr="00613DB0" w:rsidRDefault="000B66E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8" w:type="dxa"/>
          </w:tcPr>
          <w:p w:rsidR="000B66EE" w:rsidRPr="00613DB0" w:rsidRDefault="000B66E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A42755" w:rsidRPr="007660ED" w:rsidRDefault="00A42755" w:rsidP="000610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42755" w:rsidRPr="007660ED" w:rsidSect="008A2513">
      <w:pgSz w:w="16838" w:h="11906" w:orient="landscape"/>
      <w:pgMar w:top="851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8D2" w:rsidRDefault="000438D2" w:rsidP="00613DB0">
      <w:pPr>
        <w:spacing w:after="0" w:line="240" w:lineRule="auto"/>
      </w:pPr>
      <w:r>
        <w:separator/>
      </w:r>
    </w:p>
  </w:endnote>
  <w:endnote w:type="continuationSeparator" w:id="1">
    <w:p w:rsidR="000438D2" w:rsidRDefault="000438D2" w:rsidP="00613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8D2" w:rsidRDefault="000438D2" w:rsidP="00613DB0">
      <w:pPr>
        <w:spacing w:after="0" w:line="240" w:lineRule="auto"/>
      </w:pPr>
      <w:r>
        <w:separator/>
      </w:r>
    </w:p>
  </w:footnote>
  <w:footnote w:type="continuationSeparator" w:id="1">
    <w:p w:rsidR="000438D2" w:rsidRDefault="000438D2" w:rsidP="00613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2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3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  <w:sz w:val="20"/>
      </w:rPr>
    </w:lvl>
  </w:abstractNum>
  <w:abstractNum w:abstractNumId="4">
    <w:nsid w:val="0536202E"/>
    <w:multiLevelType w:val="multilevel"/>
    <w:tmpl w:val="5BAC4A18"/>
    <w:styleLink w:val="WWNum10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5">
    <w:nsid w:val="0FC05893"/>
    <w:multiLevelType w:val="multilevel"/>
    <w:tmpl w:val="B22A785E"/>
    <w:styleLink w:val="WWNum9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6">
    <w:nsid w:val="1F926D25"/>
    <w:multiLevelType w:val="multilevel"/>
    <w:tmpl w:val="03284DEA"/>
    <w:styleLink w:val="WWNum1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>
    <w:nsid w:val="28200426"/>
    <w:multiLevelType w:val="hybridMultilevel"/>
    <w:tmpl w:val="9C887A3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EA41C3"/>
    <w:multiLevelType w:val="hybridMultilevel"/>
    <w:tmpl w:val="1F763610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2ACA3A80"/>
    <w:multiLevelType w:val="multilevel"/>
    <w:tmpl w:val="EF80A9AC"/>
    <w:styleLink w:val="WWNum5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eastAsia="Times New Roman" w:cs="Times New Roman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0">
    <w:nsid w:val="37265CF3"/>
    <w:multiLevelType w:val="multilevel"/>
    <w:tmpl w:val="4E4E717C"/>
    <w:styleLink w:val="WWNum8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11">
    <w:nsid w:val="3A88263D"/>
    <w:multiLevelType w:val="multilevel"/>
    <w:tmpl w:val="3DC2A7EC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2">
    <w:nsid w:val="4528542D"/>
    <w:multiLevelType w:val="hybridMultilevel"/>
    <w:tmpl w:val="6A883E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92B401F"/>
    <w:multiLevelType w:val="multilevel"/>
    <w:tmpl w:val="5D74AB36"/>
    <w:styleLink w:val="WW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4">
    <w:nsid w:val="4C1624B4"/>
    <w:multiLevelType w:val="multilevel"/>
    <w:tmpl w:val="8FB815E8"/>
    <w:styleLink w:val="WWNum6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5">
    <w:nsid w:val="4D0C0A86"/>
    <w:multiLevelType w:val="multilevel"/>
    <w:tmpl w:val="E68075EC"/>
    <w:styleLink w:val="WWNum1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6">
    <w:nsid w:val="4E596D8E"/>
    <w:multiLevelType w:val="multilevel"/>
    <w:tmpl w:val="4DEE1BB6"/>
    <w:styleLink w:val="WW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7">
    <w:nsid w:val="4FA41023"/>
    <w:multiLevelType w:val="hybridMultilevel"/>
    <w:tmpl w:val="ED00A98A"/>
    <w:lvl w:ilvl="0" w:tplc="4484EE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3826B1C"/>
    <w:multiLevelType w:val="hybridMultilevel"/>
    <w:tmpl w:val="42FA01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A6221A8"/>
    <w:multiLevelType w:val="hybridMultilevel"/>
    <w:tmpl w:val="A00463FA"/>
    <w:lvl w:ilvl="0" w:tplc="4484EE9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5E3B45"/>
    <w:multiLevelType w:val="multilevel"/>
    <w:tmpl w:val="102E192E"/>
    <w:styleLink w:val="WWNum7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21">
    <w:nsid w:val="697F0C7C"/>
    <w:multiLevelType w:val="multilevel"/>
    <w:tmpl w:val="5488816A"/>
    <w:styleLink w:val="WWNum1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2">
    <w:nsid w:val="71B74347"/>
    <w:multiLevelType w:val="multilevel"/>
    <w:tmpl w:val="5C76B328"/>
    <w:styleLink w:val="WW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3">
    <w:nsid w:val="74F81810"/>
    <w:multiLevelType w:val="hybridMultilevel"/>
    <w:tmpl w:val="C25CC5D6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17"/>
  </w:num>
  <w:num w:numId="4">
    <w:abstractNumId w:val="8"/>
  </w:num>
  <w:num w:numId="5">
    <w:abstractNumId w:val="7"/>
  </w:num>
  <w:num w:numId="6">
    <w:abstractNumId w:val="11"/>
  </w:num>
  <w:num w:numId="7">
    <w:abstractNumId w:val="13"/>
  </w:num>
  <w:num w:numId="8">
    <w:abstractNumId w:val="22"/>
  </w:num>
  <w:num w:numId="9">
    <w:abstractNumId w:val="21"/>
  </w:num>
  <w:num w:numId="10">
    <w:abstractNumId w:val="20"/>
  </w:num>
  <w:num w:numId="11">
    <w:abstractNumId w:val="10"/>
  </w:num>
  <w:num w:numId="12">
    <w:abstractNumId w:val="5"/>
  </w:num>
  <w:num w:numId="13">
    <w:abstractNumId w:val="4"/>
  </w:num>
  <w:num w:numId="14">
    <w:abstractNumId w:val="16"/>
  </w:num>
  <w:num w:numId="15">
    <w:abstractNumId w:val="9"/>
  </w:num>
  <w:num w:numId="16">
    <w:abstractNumId w:val="14"/>
  </w:num>
  <w:num w:numId="17">
    <w:abstractNumId w:val="6"/>
  </w:num>
  <w:num w:numId="18">
    <w:abstractNumId w:val="15"/>
  </w:num>
  <w:num w:numId="19">
    <w:abstractNumId w:val="18"/>
  </w:num>
  <w:num w:numId="20">
    <w:abstractNumId w:val="1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53AE"/>
    <w:rsid w:val="00011890"/>
    <w:rsid w:val="00015115"/>
    <w:rsid w:val="00017BA4"/>
    <w:rsid w:val="000308EA"/>
    <w:rsid w:val="000438D2"/>
    <w:rsid w:val="000455A5"/>
    <w:rsid w:val="00053964"/>
    <w:rsid w:val="0005670B"/>
    <w:rsid w:val="000610C9"/>
    <w:rsid w:val="00062C56"/>
    <w:rsid w:val="00062E4E"/>
    <w:rsid w:val="000642D6"/>
    <w:rsid w:val="00077714"/>
    <w:rsid w:val="000A2529"/>
    <w:rsid w:val="000B63E1"/>
    <w:rsid w:val="000B66EE"/>
    <w:rsid w:val="000C1365"/>
    <w:rsid w:val="000D61A1"/>
    <w:rsid w:val="000D7D0C"/>
    <w:rsid w:val="000E413F"/>
    <w:rsid w:val="00107EEC"/>
    <w:rsid w:val="00120D54"/>
    <w:rsid w:val="001307A8"/>
    <w:rsid w:val="001A3214"/>
    <w:rsid w:val="001B3C98"/>
    <w:rsid w:val="001C3910"/>
    <w:rsid w:val="001D23B7"/>
    <w:rsid w:val="001E1808"/>
    <w:rsid w:val="001F606C"/>
    <w:rsid w:val="002031DD"/>
    <w:rsid w:val="00203497"/>
    <w:rsid w:val="002034F0"/>
    <w:rsid w:val="00211540"/>
    <w:rsid w:val="00213337"/>
    <w:rsid w:val="002147E6"/>
    <w:rsid w:val="00221D8E"/>
    <w:rsid w:val="00235452"/>
    <w:rsid w:val="002519F0"/>
    <w:rsid w:val="00257132"/>
    <w:rsid w:val="00266420"/>
    <w:rsid w:val="00276099"/>
    <w:rsid w:val="0028082F"/>
    <w:rsid w:val="00294130"/>
    <w:rsid w:val="00295069"/>
    <w:rsid w:val="002A61B7"/>
    <w:rsid w:val="002D10FE"/>
    <w:rsid w:val="002D17C1"/>
    <w:rsid w:val="002D3503"/>
    <w:rsid w:val="00306988"/>
    <w:rsid w:val="003108C8"/>
    <w:rsid w:val="00312145"/>
    <w:rsid w:val="00313CA7"/>
    <w:rsid w:val="0031724D"/>
    <w:rsid w:val="00324B1D"/>
    <w:rsid w:val="00325524"/>
    <w:rsid w:val="00327C4F"/>
    <w:rsid w:val="003303C7"/>
    <w:rsid w:val="00335931"/>
    <w:rsid w:val="0034100F"/>
    <w:rsid w:val="00344976"/>
    <w:rsid w:val="00357099"/>
    <w:rsid w:val="00361066"/>
    <w:rsid w:val="00365FD1"/>
    <w:rsid w:val="003A084B"/>
    <w:rsid w:val="003B039E"/>
    <w:rsid w:val="003B743C"/>
    <w:rsid w:val="003C0BF8"/>
    <w:rsid w:val="00420AA0"/>
    <w:rsid w:val="0042149D"/>
    <w:rsid w:val="00432CFE"/>
    <w:rsid w:val="00436BBE"/>
    <w:rsid w:val="00437239"/>
    <w:rsid w:val="00440311"/>
    <w:rsid w:val="00450021"/>
    <w:rsid w:val="00450349"/>
    <w:rsid w:val="00462741"/>
    <w:rsid w:val="00476C0B"/>
    <w:rsid w:val="00492F2F"/>
    <w:rsid w:val="004946C0"/>
    <w:rsid w:val="004B5859"/>
    <w:rsid w:val="004C136B"/>
    <w:rsid w:val="004C3880"/>
    <w:rsid w:val="004E5634"/>
    <w:rsid w:val="004F358F"/>
    <w:rsid w:val="00520286"/>
    <w:rsid w:val="00520913"/>
    <w:rsid w:val="005231D5"/>
    <w:rsid w:val="00524E24"/>
    <w:rsid w:val="00532079"/>
    <w:rsid w:val="0054243D"/>
    <w:rsid w:val="00547AFD"/>
    <w:rsid w:val="00554EEC"/>
    <w:rsid w:val="00577D12"/>
    <w:rsid w:val="00580D11"/>
    <w:rsid w:val="00585F25"/>
    <w:rsid w:val="005A07C1"/>
    <w:rsid w:val="005B7538"/>
    <w:rsid w:val="005E26E4"/>
    <w:rsid w:val="005E4AA1"/>
    <w:rsid w:val="005E7320"/>
    <w:rsid w:val="005F3D22"/>
    <w:rsid w:val="006127DF"/>
    <w:rsid w:val="00613DB0"/>
    <w:rsid w:val="00620765"/>
    <w:rsid w:val="00621EF8"/>
    <w:rsid w:val="00627326"/>
    <w:rsid w:val="006307AC"/>
    <w:rsid w:val="00637083"/>
    <w:rsid w:val="00646F52"/>
    <w:rsid w:val="006633A4"/>
    <w:rsid w:val="00677C1B"/>
    <w:rsid w:val="006862C9"/>
    <w:rsid w:val="00694111"/>
    <w:rsid w:val="00694C12"/>
    <w:rsid w:val="00694F6A"/>
    <w:rsid w:val="006A51D1"/>
    <w:rsid w:val="006B48EB"/>
    <w:rsid w:val="006C1542"/>
    <w:rsid w:val="006C2516"/>
    <w:rsid w:val="006D15E9"/>
    <w:rsid w:val="006D5AD6"/>
    <w:rsid w:val="006E60C3"/>
    <w:rsid w:val="006F70DB"/>
    <w:rsid w:val="007119D1"/>
    <w:rsid w:val="007159C0"/>
    <w:rsid w:val="00733E97"/>
    <w:rsid w:val="00734010"/>
    <w:rsid w:val="00750AA3"/>
    <w:rsid w:val="007514D1"/>
    <w:rsid w:val="007660ED"/>
    <w:rsid w:val="007755D7"/>
    <w:rsid w:val="0077687C"/>
    <w:rsid w:val="007959D9"/>
    <w:rsid w:val="00797334"/>
    <w:rsid w:val="007B1BE4"/>
    <w:rsid w:val="007D23CF"/>
    <w:rsid w:val="007D63BF"/>
    <w:rsid w:val="007E4B93"/>
    <w:rsid w:val="007E553E"/>
    <w:rsid w:val="00811D92"/>
    <w:rsid w:val="008132D2"/>
    <w:rsid w:val="00813C37"/>
    <w:rsid w:val="0081488A"/>
    <w:rsid w:val="00823279"/>
    <w:rsid w:val="008501CC"/>
    <w:rsid w:val="00853B2D"/>
    <w:rsid w:val="008873B2"/>
    <w:rsid w:val="00895906"/>
    <w:rsid w:val="008A2513"/>
    <w:rsid w:val="008A5296"/>
    <w:rsid w:val="008B70FA"/>
    <w:rsid w:val="008E6A84"/>
    <w:rsid w:val="00907506"/>
    <w:rsid w:val="00933CA6"/>
    <w:rsid w:val="0093705C"/>
    <w:rsid w:val="00953559"/>
    <w:rsid w:val="00974437"/>
    <w:rsid w:val="009D11DC"/>
    <w:rsid w:val="009E0854"/>
    <w:rsid w:val="009F4E12"/>
    <w:rsid w:val="00A02B94"/>
    <w:rsid w:val="00A35298"/>
    <w:rsid w:val="00A4240A"/>
    <w:rsid w:val="00A42755"/>
    <w:rsid w:val="00A45297"/>
    <w:rsid w:val="00A5168D"/>
    <w:rsid w:val="00A668AC"/>
    <w:rsid w:val="00A73FB5"/>
    <w:rsid w:val="00A84A23"/>
    <w:rsid w:val="00A95804"/>
    <w:rsid w:val="00AA1E11"/>
    <w:rsid w:val="00AA543F"/>
    <w:rsid w:val="00AA6869"/>
    <w:rsid w:val="00AC4BD6"/>
    <w:rsid w:val="00AE72FA"/>
    <w:rsid w:val="00AF3686"/>
    <w:rsid w:val="00B03B64"/>
    <w:rsid w:val="00B06E01"/>
    <w:rsid w:val="00B106F0"/>
    <w:rsid w:val="00B13041"/>
    <w:rsid w:val="00B23852"/>
    <w:rsid w:val="00B4017A"/>
    <w:rsid w:val="00B42A11"/>
    <w:rsid w:val="00B5311C"/>
    <w:rsid w:val="00B577F7"/>
    <w:rsid w:val="00B60595"/>
    <w:rsid w:val="00B6128F"/>
    <w:rsid w:val="00B66771"/>
    <w:rsid w:val="00B7299B"/>
    <w:rsid w:val="00B854F3"/>
    <w:rsid w:val="00B85781"/>
    <w:rsid w:val="00B864DE"/>
    <w:rsid w:val="00B92175"/>
    <w:rsid w:val="00B92CF0"/>
    <w:rsid w:val="00BB222D"/>
    <w:rsid w:val="00BC111C"/>
    <w:rsid w:val="00BD238D"/>
    <w:rsid w:val="00BF2C9E"/>
    <w:rsid w:val="00C00E47"/>
    <w:rsid w:val="00C04360"/>
    <w:rsid w:val="00C07E21"/>
    <w:rsid w:val="00C131BC"/>
    <w:rsid w:val="00C15C86"/>
    <w:rsid w:val="00C33DC0"/>
    <w:rsid w:val="00C553FF"/>
    <w:rsid w:val="00C62D0F"/>
    <w:rsid w:val="00C92633"/>
    <w:rsid w:val="00C93F76"/>
    <w:rsid w:val="00C96004"/>
    <w:rsid w:val="00CB39AE"/>
    <w:rsid w:val="00CC2D11"/>
    <w:rsid w:val="00CC36DC"/>
    <w:rsid w:val="00CE3A3A"/>
    <w:rsid w:val="00CE5C96"/>
    <w:rsid w:val="00CF1E3B"/>
    <w:rsid w:val="00CF23D5"/>
    <w:rsid w:val="00CF3334"/>
    <w:rsid w:val="00CF34FD"/>
    <w:rsid w:val="00CF4DB7"/>
    <w:rsid w:val="00D04E0E"/>
    <w:rsid w:val="00D20F51"/>
    <w:rsid w:val="00D40846"/>
    <w:rsid w:val="00D42D24"/>
    <w:rsid w:val="00D43829"/>
    <w:rsid w:val="00D5369E"/>
    <w:rsid w:val="00D545D0"/>
    <w:rsid w:val="00D810E1"/>
    <w:rsid w:val="00D9202B"/>
    <w:rsid w:val="00DB0675"/>
    <w:rsid w:val="00DB078C"/>
    <w:rsid w:val="00DB6F65"/>
    <w:rsid w:val="00DC0C0B"/>
    <w:rsid w:val="00DF777F"/>
    <w:rsid w:val="00E053AE"/>
    <w:rsid w:val="00E139AA"/>
    <w:rsid w:val="00E209CF"/>
    <w:rsid w:val="00E33A27"/>
    <w:rsid w:val="00E603DB"/>
    <w:rsid w:val="00E80A00"/>
    <w:rsid w:val="00E909BF"/>
    <w:rsid w:val="00EB3A11"/>
    <w:rsid w:val="00EB44A5"/>
    <w:rsid w:val="00ED757A"/>
    <w:rsid w:val="00F001BE"/>
    <w:rsid w:val="00F31F23"/>
    <w:rsid w:val="00F376A4"/>
    <w:rsid w:val="00F40194"/>
    <w:rsid w:val="00F44C1A"/>
    <w:rsid w:val="00F51FD7"/>
    <w:rsid w:val="00F622B9"/>
    <w:rsid w:val="00FE0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21"/>
  </w:style>
  <w:style w:type="paragraph" w:styleId="1">
    <w:name w:val="heading 1"/>
    <w:basedOn w:val="a"/>
    <w:next w:val="a"/>
    <w:link w:val="10"/>
    <w:qFormat/>
    <w:rsid w:val="007660ED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660ED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7660ED"/>
    <w:pPr>
      <w:keepNext/>
      <w:widowControl w:val="0"/>
      <w:suppressAutoHyphens/>
      <w:autoSpaceDE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7660E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660ED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660E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660E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660ED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1E1808"/>
  </w:style>
  <w:style w:type="table" w:styleId="a3">
    <w:name w:val="Table Grid"/>
    <w:basedOn w:val="a1"/>
    <w:rsid w:val="001E1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E180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rsid w:val="001E180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3E9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660ED"/>
    <w:rPr>
      <w:rFonts w:ascii="Times New Roman" w:eastAsia="Times New Roman" w:hAnsi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7660ED"/>
    <w:rPr>
      <w:rFonts w:ascii="Times New Roman" w:eastAsia="Times New Roman" w:hAnsi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30">
    <w:name w:val="Заголовок 3 Знак"/>
    <w:basedOn w:val="a0"/>
    <w:link w:val="3"/>
    <w:rsid w:val="007660E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7660E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660E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660E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660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660ED"/>
    <w:rPr>
      <w:rFonts w:ascii="Cambria" w:eastAsia="Times New Roman" w:hAnsi="Cambria" w:cs="Times New Roman"/>
      <w:lang w:eastAsia="ar-SA"/>
    </w:rPr>
  </w:style>
  <w:style w:type="character" w:styleId="a7">
    <w:name w:val="Hyperlink"/>
    <w:rsid w:val="007660ED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rsid w:val="007660ED"/>
    <w:rPr>
      <w:color w:val="800080"/>
      <w:u w:val="single"/>
    </w:rPr>
  </w:style>
  <w:style w:type="character" w:styleId="a9">
    <w:name w:val="Strong"/>
    <w:qFormat/>
    <w:rsid w:val="007660ED"/>
    <w:rPr>
      <w:rFonts w:ascii="Times New Roman" w:hAnsi="Times New Roman" w:cs="Times New Roman" w:hint="default"/>
      <w:b/>
      <w:bCs w:val="0"/>
    </w:rPr>
  </w:style>
  <w:style w:type="paragraph" w:styleId="aa">
    <w:name w:val="Normal (Web)"/>
    <w:basedOn w:val="a"/>
    <w:uiPriority w:val="99"/>
    <w:rsid w:val="007660ED"/>
    <w:pPr>
      <w:suppressAutoHyphens/>
      <w:spacing w:before="280" w:after="28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ar-SA"/>
    </w:rPr>
  </w:style>
  <w:style w:type="paragraph" w:styleId="12">
    <w:name w:val="toc 1"/>
    <w:basedOn w:val="a"/>
    <w:next w:val="a"/>
    <w:autoRedefine/>
    <w:rsid w:val="007660ED"/>
    <w:pPr>
      <w:widowControl w:val="0"/>
      <w:tabs>
        <w:tab w:val="right" w:leader="dot" w:pos="10193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c"/>
    <w:locked/>
    <w:rsid w:val="007660ED"/>
    <w:rPr>
      <w:lang w:eastAsia="ar-SA"/>
    </w:rPr>
  </w:style>
  <w:style w:type="paragraph" w:styleId="ac">
    <w:name w:val="header"/>
    <w:basedOn w:val="a"/>
    <w:link w:val="ab"/>
    <w:rsid w:val="007660ED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lang w:eastAsia="ar-SA"/>
    </w:rPr>
  </w:style>
  <w:style w:type="character" w:customStyle="1" w:styleId="13">
    <w:name w:val="Верхний колонтитул Знак1"/>
    <w:basedOn w:val="a0"/>
    <w:uiPriority w:val="99"/>
    <w:semiHidden/>
    <w:rsid w:val="007660ED"/>
  </w:style>
  <w:style w:type="character" w:customStyle="1" w:styleId="ad">
    <w:name w:val="Нижний колонтитул Знак"/>
    <w:link w:val="ae"/>
    <w:uiPriority w:val="99"/>
    <w:locked/>
    <w:rsid w:val="007660ED"/>
    <w:rPr>
      <w:lang w:eastAsia="ar-SA"/>
    </w:rPr>
  </w:style>
  <w:style w:type="paragraph" w:styleId="ae">
    <w:name w:val="footer"/>
    <w:basedOn w:val="a"/>
    <w:link w:val="ad"/>
    <w:uiPriority w:val="99"/>
    <w:rsid w:val="007660ED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lang w:eastAsia="ar-SA"/>
    </w:rPr>
  </w:style>
  <w:style w:type="character" w:customStyle="1" w:styleId="14">
    <w:name w:val="Нижний колонтитул Знак1"/>
    <w:basedOn w:val="a0"/>
    <w:uiPriority w:val="99"/>
    <w:semiHidden/>
    <w:rsid w:val="007660ED"/>
  </w:style>
  <w:style w:type="paragraph" w:styleId="af">
    <w:name w:val="Body Text"/>
    <w:basedOn w:val="a"/>
    <w:link w:val="af0"/>
    <w:rsid w:val="007660ED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7660E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f1">
    <w:name w:val="List"/>
    <w:basedOn w:val="af"/>
    <w:rsid w:val="007660ED"/>
    <w:rPr>
      <w:rFonts w:ascii="Arial" w:hAnsi="Arial" w:cs="Tahoma"/>
    </w:rPr>
  </w:style>
  <w:style w:type="character" w:customStyle="1" w:styleId="af2">
    <w:name w:val="Название Знак"/>
    <w:locked/>
    <w:rsid w:val="007660ED"/>
    <w:rPr>
      <w:sz w:val="28"/>
      <w:lang w:val="ru-RU" w:eastAsia="ru-RU" w:bidi="ar-SA"/>
    </w:rPr>
  </w:style>
  <w:style w:type="character" w:customStyle="1" w:styleId="af3">
    <w:name w:val="Основной текст с отступом Знак"/>
    <w:link w:val="af4"/>
    <w:locked/>
    <w:rsid w:val="007660ED"/>
    <w:rPr>
      <w:b/>
      <w:color w:val="000000"/>
      <w:spacing w:val="-1"/>
      <w:sz w:val="24"/>
      <w:shd w:val="clear" w:color="auto" w:fill="FFFFFF"/>
      <w:lang w:eastAsia="ar-SA"/>
    </w:rPr>
  </w:style>
  <w:style w:type="paragraph" w:styleId="af4">
    <w:name w:val="Body Text Indent"/>
    <w:basedOn w:val="a"/>
    <w:link w:val="af3"/>
    <w:rsid w:val="007660ED"/>
    <w:pPr>
      <w:shd w:val="clear" w:color="auto" w:fill="FFFFFF"/>
      <w:suppressAutoHyphens/>
      <w:spacing w:after="0" w:line="240" w:lineRule="auto"/>
      <w:ind w:firstLine="720"/>
      <w:jc w:val="center"/>
    </w:pPr>
    <w:rPr>
      <w:b/>
      <w:color w:val="000000"/>
      <w:spacing w:val="-1"/>
      <w:sz w:val="24"/>
      <w:lang w:eastAsia="ar-SA"/>
    </w:rPr>
  </w:style>
  <w:style w:type="character" w:customStyle="1" w:styleId="15">
    <w:name w:val="Основной текст с отступом Знак1"/>
    <w:basedOn w:val="a0"/>
    <w:uiPriority w:val="99"/>
    <w:semiHidden/>
    <w:rsid w:val="007660ED"/>
  </w:style>
  <w:style w:type="character" w:customStyle="1" w:styleId="21">
    <w:name w:val="Основной текст 2 Знак"/>
    <w:link w:val="22"/>
    <w:locked/>
    <w:rsid w:val="007660ED"/>
    <w:rPr>
      <w:lang w:eastAsia="ar-SA"/>
    </w:rPr>
  </w:style>
  <w:style w:type="paragraph" w:styleId="22">
    <w:name w:val="Body Text 2"/>
    <w:basedOn w:val="a"/>
    <w:link w:val="21"/>
    <w:rsid w:val="007660ED"/>
    <w:pPr>
      <w:widowControl w:val="0"/>
      <w:suppressAutoHyphens/>
      <w:autoSpaceDE w:val="0"/>
      <w:spacing w:after="120" w:line="480" w:lineRule="auto"/>
    </w:pPr>
    <w:rPr>
      <w:lang w:eastAsia="ar-SA"/>
    </w:rPr>
  </w:style>
  <w:style w:type="character" w:customStyle="1" w:styleId="210">
    <w:name w:val="Основной текст 2 Знак1"/>
    <w:basedOn w:val="a0"/>
    <w:uiPriority w:val="99"/>
    <w:semiHidden/>
    <w:rsid w:val="007660ED"/>
  </w:style>
  <w:style w:type="character" w:customStyle="1" w:styleId="31">
    <w:name w:val="Основной текст 3 Знак"/>
    <w:link w:val="32"/>
    <w:locked/>
    <w:rsid w:val="007660ED"/>
    <w:rPr>
      <w:sz w:val="28"/>
      <w:szCs w:val="24"/>
      <w:lang w:eastAsia="ru-RU"/>
    </w:rPr>
  </w:style>
  <w:style w:type="paragraph" w:styleId="32">
    <w:name w:val="Body Text 3"/>
    <w:basedOn w:val="a"/>
    <w:link w:val="31"/>
    <w:rsid w:val="007660ED"/>
    <w:pPr>
      <w:spacing w:after="0" w:line="240" w:lineRule="auto"/>
    </w:pPr>
    <w:rPr>
      <w:sz w:val="28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7660ED"/>
    <w:rPr>
      <w:sz w:val="16"/>
      <w:szCs w:val="16"/>
    </w:rPr>
  </w:style>
  <w:style w:type="character" w:customStyle="1" w:styleId="23">
    <w:name w:val="Основной текст с отступом 2 Знак"/>
    <w:link w:val="24"/>
    <w:locked/>
    <w:rsid w:val="007660ED"/>
    <w:rPr>
      <w:lang w:eastAsia="ar-SA"/>
    </w:rPr>
  </w:style>
  <w:style w:type="paragraph" w:styleId="24">
    <w:name w:val="Body Text Indent 2"/>
    <w:basedOn w:val="a"/>
    <w:link w:val="23"/>
    <w:rsid w:val="007660ED"/>
    <w:pPr>
      <w:widowControl w:val="0"/>
      <w:suppressAutoHyphens/>
      <w:autoSpaceDE w:val="0"/>
      <w:spacing w:after="120" w:line="480" w:lineRule="auto"/>
      <w:ind w:left="283"/>
    </w:pPr>
    <w:rPr>
      <w:lang w:eastAsia="ar-SA"/>
    </w:rPr>
  </w:style>
  <w:style w:type="character" w:customStyle="1" w:styleId="211">
    <w:name w:val="Основной текст с отступом 2 Знак1"/>
    <w:basedOn w:val="a0"/>
    <w:uiPriority w:val="99"/>
    <w:semiHidden/>
    <w:rsid w:val="007660ED"/>
  </w:style>
  <w:style w:type="character" w:customStyle="1" w:styleId="33">
    <w:name w:val="Основной текст с отступом 3 Знак"/>
    <w:link w:val="34"/>
    <w:locked/>
    <w:rsid w:val="007660ED"/>
    <w:rPr>
      <w:sz w:val="16"/>
      <w:szCs w:val="16"/>
      <w:lang w:eastAsia="ru-RU"/>
    </w:rPr>
  </w:style>
  <w:style w:type="paragraph" w:styleId="34">
    <w:name w:val="Body Text Indent 3"/>
    <w:basedOn w:val="a"/>
    <w:link w:val="33"/>
    <w:rsid w:val="007660ED"/>
    <w:pPr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7660ED"/>
    <w:rPr>
      <w:sz w:val="16"/>
      <w:szCs w:val="16"/>
    </w:rPr>
  </w:style>
  <w:style w:type="character" w:customStyle="1" w:styleId="af5">
    <w:name w:val="Схема документа Знак"/>
    <w:link w:val="af6"/>
    <w:semiHidden/>
    <w:locked/>
    <w:rsid w:val="007660ED"/>
    <w:rPr>
      <w:rFonts w:ascii="Tahoma" w:hAnsi="Tahoma" w:cs="Tahoma"/>
      <w:sz w:val="16"/>
      <w:szCs w:val="16"/>
      <w:lang w:eastAsia="ar-SA"/>
    </w:rPr>
  </w:style>
  <w:style w:type="paragraph" w:styleId="af6">
    <w:name w:val="Document Map"/>
    <w:basedOn w:val="a"/>
    <w:link w:val="af5"/>
    <w:semiHidden/>
    <w:rsid w:val="007660ED"/>
    <w:pPr>
      <w:widowControl w:val="0"/>
      <w:suppressAutoHyphens/>
      <w:autoSpaceDE w:val="0"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16">
    <w:name w:val="Схема документа Знак1"/>
    <w:basedOn w:val="a0"/>
    <w:uiPriority w:val="99"/>
    <w:semiHidden/>
    <w:rsid w:val="007660ED"/>
    <w:rPr>
      <w:rFonts w:ascii="Segoe UI" w:hAnsi="Segoe UI" w:cs="Segoe UI"/>
      <w:sz w:val="16"/>
      <w:szCs w:val="16"/>
    </w:rPr>
  </w:style>
  <w:style w:type="character" w:customStyle="1" w:styleId="af7">
    <w:name w:val="Текст Знак"/>
    <w:link w:val="af8"/>
    <w:locked/>
    <w:rsid w:val="007660ED"/>
    <w:rPr>
      <w:rFonts w:ascii="Courier New" w:hAnsi="Courier New" w:cs="Courier New"/>
      <w:lang w:eastAsia="ru-RU"/>
    </w:rPr>
  </w:style>
  <w:style w:type="paragraph" w:styleId="af8">
    <w:name w:val="Plain Text"/>
    <w:basedOn w:val="a"/>
    <w:link w:val="af7"/>
    <w:rsid w:val="007660ED"/>
    <w:pPr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7">
    <w:name w:val="Текст Знак1"/>
    <w:basedOn w:val="a0"/>
    <w:uiPriority w:val="99"/>
    <w:semiHidden/>
    <w:rsid w:val="007660ED"/>
    <w:rPr>
      <w:rFonts w:ascii="Consolas" w:hAnsi="Consolas"/>
      <w:sz w:val="21"/>
      <w:szCs w:val="21"/>
    </w:rPr>
  </w:style>
  <w:style w:type="character" w:customStyle="1" w:styleId="18">
    <w:name w:val="Текст выноски Знак1"/>
    <w:basedOn w:val="a0"/>
    <w:uiPriority w:val="99"/>
    <w:semiHidden/>
    <w:rsid w:val="007660ED"/>
    <w:rPr>
      <w:rFonts w:ascii="Segoe UI" w:hAnsi="Segoe UI" w:cs="Segoe UI"/>
      <w:sz w:val="18"/>
      <w:szCs w:val="18"/>
    </w:rPr>
  </w:style>
  <w:style w:type="paragraph" w:styleId="af9">
    <w:name w:val="Title"/>
    <w:basedOn w:val="a"/>
    <w:next w:val="af"/>
    <w:link w:val="19"/>
    <w:rsid w:val="007660E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character" w:customStyle="1" w:styleId="19">
    <w:name w:val="Название Знак1"/>
    <w:basedOn w:val="a0"/>
    <w:link w:val="af9"/>
    <w:rsid w:val="007660ED"/>
    <w:rPr>
      <w:rFonts w:ascii="Arial" w:eastAsia="Times New Roman" w:hAnsi="Arial" w:cs="Tahoma"/>
      <w:sz w:val="28"/>
      <w:szCs w:val="28"/>
      <w:lang w:eastAsia="ar-SA"/>
    </w:rPr>
  </w:style>
  <w:style w:type="paragraph" w:customStyle="1" w:styleId="35">
    <w:name w:val="Название3"/>
    <w:basedOn w:val="a"/>
    <w:rsid w:val="007660E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36">
    <w:name w:val="Указатель3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5">
    <w:name w:val="Название2"/>
    <w:basedOn w:val="a"/>
    <w:rsid w:val="007660E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a">
    <w:name w:val="Название1"/>
    <w:basedOn w:val="a"/>
    <w:rsid w:val="007660E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a">
    <w:name w:val="Основной текст с от"/>
    <w:basedOn w:val="a"/>
    <w:rsid w:val="007660ED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kern w:val="2"/>
      <w:sz w:val="24"/>
      <w:szCs w:val="24"/>
      <w:lang w:eastAsia="ar-SA"/>
    </w:rPr>
  </w:style>
  <w:style w:type="paragraph" w:customStyle="1" w:styleId="312">
    <w:name w:val="Основной текст 31"/>
    <w:basedOn w:val="a"/>
    <w:rsid w:val="007660E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6"/>
      <w:szCs w:val="24"/>
      <w:lang w:eastAsia="ar-SA"/>
    </w:rPr>
  </w:style>
  <w:style w:type="paragraph" w:customStyle="1" w:styleId="afb">
    <w:name w:val="Содержимое таблицы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c">
    <w:name w:val="Заголовок таблицы"/>
    <w:basedOn w:val="afb"/>
    <w:rsid w:val="007660ED"/>
    <w:pPr>
      <w:jc w:val="center"/>
    </w:pPr>
    <w:rPr>
      <w:b/>
      <w:bCs/>
    </w:rPr>
  </w:style>
  <w:style w:type="paragraph" w:customStyle="1" w:styleId="afd">
    <w:name w:val="Содержимое врезки"/>
    <w:basedOn w:val="af"/>
    <w:rsid w:val="007660ED"/>
  </w:style>
  <w:style w:type="paragraph" w:customStyle="1" w:styleId="1c">
    <w:name w:val="Абзац списка1"/>
    <w:basedOn w:val="a"/>
    <w:rsid w:val="007660ED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NoSpacingChar">
    <w:name w:val="No Spacing Char"/>
    <w:link w:val="1d"/>
    <w:locked/>
    <w:rsid w:val="007660ED"/>
    <w:rPr>
      <w:rFonts w:ascii="Calibri" w:hAnsi="Calibri"/>
    </w:rPr>
  </w:style>
  <w:style w:type="paragraph" w:customStyle="1" w:styleId="1d">
    <w:name w:val="Без интервала1"/>
    <w:link w:val="NoSpacingChar"/>
    <w:rsid w:val="007660ED"/>
    <w:pPr>
      <w:spacing w:after="0" w:line="240" w:lineRule="auto"/>
    </w:pPr>
    <w:rPr>
      <w:rFonts w:ascii="Calibri" w:hAnsi="Calibri"/>
    </w:rPr>
  </w:style>
  <w:style w:type="paragraph" w:customStyle="1" w:styleId="1e">
    <w:name w:val="Заголовок оглавления1"/>
    <w:basedOn w:val="1"/>
    <w:next w:val="a"/>
    <w:rsid w:val="007660ED"/>
    <w:pPr>
      <w:keepLines/>
      <w:shd w:val="clear" w:color="auto" w:fill="auto"/>
      <w:suppressAutoHyphens w:val="0"/>
      <w:spacing w:before="480" w:line="276" w:lineRule="auto"/>
      <w:jc w:val="left"/>
      <w:outlineLvl w:val="9"/>
    </w:pPr>
    <w:rPr>
      <w:rFonts w:ascii="Cambria" w:hAnsi="Cambria"/>
      <w:bCs/>
      <w:color w:val="365F91"/>
      <w:spacing w:val="0"/>
      <w:sz w:val="28"/>
      <w:szCs w:val="28"/>
      <w:lang w:eastAsia="en-US"/>
    </w:rPr>
  </w:style>
  <w:style w:type="paragraph" w:customStyle="1" w:styleId="afe">
    <w:name w:val="Знак Знак Знак Знак"/>
    <w:basedOn w:val="a"/>
    <w:rsid w:val="007660E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7660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link w:val="1f"/>
    <w:locked/>
    <w:rsid w:val="007660ED"/>
    <w:rPr>
      <w:sz w:val="28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7660ED"/>
    <w:pPr>
      <w:shd w:val="clear" w:color="auto" w:fill="FFFFFF"/>
      <w:spacing w:after="0" w:line="317" w:lineRule="exact"/>
      <w:jc w:val="both"/>
    </w:pPr>
    <w:rPr>
      <w:sz w:val="28"/>
      <w:shd w:val="clear" w:color="auto" w:fill="FFFFFF"/>
    </w:rPr>
  </w:style>
  <w:style w:type="character" w:customStyle="1" w:styleId="Bodytext2">
    <w:name w:val="Body text (2)_"/>
    <w:link w:val="Bodytext20"/>
    <w:locked/>
    <w:rsid w:val="007660ED"/>
    <w:rPr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7660ED"/>
    <w:pPr>
      <w:shd w:val="clear" w:color="auto" w:fill="FFFFFF"/>
      <w:spacing w:before="420" w:after="300" w:line="322" w:lineRule="exact"/>
    </w:pPr>
    <w:rPr>
      <w:sz w:val="28"/>
      <w:shd w:val="clear" w:color="auto" w:fill="FFFFFF"/>
    </w:rPr>
  </w:style>
  <w:style w:type="paragraph" w:customStyle="1" w:styleId="c3c2">
    <w:name w:val="c3 c2"/>
    <w:basedOn w:val="a"/>
    <w:rsid w:val="0076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76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660ED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660ED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Знак"/>
    <w:basedOn w:val="a"/>
    <w:rsid w:val="007660E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0">
    <w:name w:val="Основной текс мой"/>
    <w:basedOn w:val="af"/>
    <w:rsid w:val="007660ED"/>
    <w:pPr>
      <w:widowControl/>
      <w:suppressAutoHyphens w:val="0"/>
      <w:spacing w:after="0"/>
      <w:ind w:firstLine="567"/>
      <w:jc w:val="both"/>
    </w:pPr>
    <w:rPr>
      <w:kern w:val="0"/>
      <w:szCs w:val="20"/>
      <w:lang w:eastAsia="ru-RU"/>
    </w:rPr>
  </w:style>
  <w:style w:type="character" w:styleId="aff1">
    <w:name w:val="page number"/>
    <w:rsid w:val="007660ED"/>
    <w:rPr>
      <w:rFonts w:ascii="Times New Roman" w:hAnsi="Times New Roman" w:cs="Times New Roman" w:hint="default"/>
    </w:rPr>
  </w:style>
  <w:style w:type="character" w:customStyle="1" w:styleId="WW8Num1z0">
    <w:name w:val="WW8Num1z0"/>
    <w:rsid w:val="007660ED"/>
    <w:rPr>
      <w:rFonts w:ascii="Symbol" w:hAnsi="Symbol" w:hint="default"/>
    </w:rPr>
  </w:style>
  <w:style w:type="character" w:customStyle="1" w:styleId="WW8Num1z1">
    <w:name w:val="WW8Num1z1"/>
    <w:rsid w:val="007660ED"/>
    <w:rPr>
      <w:rFonts w:ascii="Courier New" w:hAnsi="Courier New" w:cs="Courier New" w:hint="default"/>
    </w:rPr>
  </w:style>
  <w:style w:type="character" w:customStyle="1" w:styleId="WW8Num1z2">
    <w:name w:val="WW8Num1z2"/>
    <w:rsid w:val="007660ED"/>
    <w:rPr>
      <w:rFonts w:ascii="Wingdings" w:hAnsi="Wingdings" w:hint="default"/>
    </w:rPr>
  </w:style>
  <w:style w:type="character" w:customStyle="1" w:styleId="WW8Num2z0">
    <w:name w:val="WW8Num2z0"/>
    <w:rsid w:val="007660ED"/>
    <w:rPr>
      <w:rFonts w:ascii="Symbol" w:hAnsi="Symbol" w:hint="default"/>
    </w:rPr>
  </w:style>
  <w:style w:type="character" w:customStyle="1" w:styleId="WW8Num3z0">
    <w:name w:val="WW8Num3z0"/>
    <w:rsid w:val="007660ED"/>
    <w:rPr>
      <w:rFonts w:ascii="Symbol" w:hAnsi="Symbol" w:hint="default"/>
    </w:rPr>
  </w:style>
  <w:style w:type="character" w:customStyle="1" w:styleId="WW8Num4z0">
    <w:name w:val="WW8Num4z0"/>
    <w:rsid w:val="007660ED"/>
    <w:rPr>
      <w:rFonts w:ascii="Symbol" w:hAnsi="Symbol" w:hint="default"/>
    </w:rPr>
  </w:style>
  <w:style w:type="character" w:customStyle="1" w:styleId="WW8Num5z0">
    <w:name w:val="WW8Num5z0"/>
    <w:rsid w:val="007660ED"/>
    <w:rPr>
      <w:rFonts w:ascii="Symbol" w:hAnsi="Symbol" w:hint="default"/>
    </w:rPr>
  </w:style>
  <w:style w:type="character" w:customStyle="1" w:styleId="WW8Num6z0">
    <w:name w:val="WW8Num6z0"/>
    <w:rsid w:val="007660ED"/>
    <w:rPr>
      <w:rFonts w:ascii="Times New Roman" w:hAnsi="Times New Roman" w:cs="Times New Roman" w:hint="default"/>
    </w:rPr>
  </w:style>
  <w:style w:type="character" w:customStyle="1" w:styleId="WW8Num8z0">
    <w:name w:val="WW8Num8z0"/>
    <w:rsid w:val="007660ED"/>
    <w:rPr>
      <w:rFonts w:ascii="Symbol" w:hAnsi="Symbol" w:hint="default"/>
      <w:sz w:val="24"/>
    </w:rPr>
  </w:style>
  <w:style w:type="character" w:customStyle="1" w:styleId="WW8Num9z0">
    <w:name w:val="WW8Num9z0"/>
    <w:rsid w:val="007660ED"/>
    <w:rPr>
      <w:rFonts w:ascii="Symbol" w:hAnsi="Symbol" w:hint="default"/>
    </w:rPr>
  </w:style>
  <w:style w:type="character" w:customStyle="1" w:styleId="WW8Num9z2">
    <w:name w:val="WW8Num9z2"/>
    <w:rsid w:val="007660ED"/>
    <w:rPr>
      <w:rFonts w:ascii="Wingdings" w:hAnsi="Wingdings" w:hint="default"/>
    </w:rPr>
  </w:style>
  <w:style w:type="character" w:customStyle="1" w:styleId="WW8Num9z4">
    <w:name w:val="WW8Num9z4"/>
    <w:rsid w:val="007660ED"/>
    <w:rPr>
      <w:rFonts w:ascii="Courier New" w:hAnsi="Courier New" w:cs="Courier New" w:hint="default"/>
    </w:rPr>
  </w:style>
  <w:style w:type="character" w:customStyle="1" w:styleId="WW8Num10z0">
    <w:name w:val="WW8Num10z0"/>
    <w:rsid w:val="007660ED"/>
    <w:rPr>
      <w:rFonts w:ascii="Symbol" w:hAnsi="Symbol" w:hint="default"/>
      <w:sz w:val="24"/>
    </w:rPr>
  </w:style>
  <w:style w:type="character" w:customStyle="1" w:styleId="WW8Num11z0">
    <w:name w:val="WW8Num11z0"/>
    <w:rsid w:val="007660ED"/>
    <w:rPr>
      <w:rFonts w:ascii="Times New Roman" w:hAnsi="Times New Roman" w:cs="Times New Roman" w:hint="default"/>
    </w:rPr>
  </w:style>
  <w:style w:type="character" w:customStyle="1" w:styleId="WW8Num12z0">
    <w:name w:val="WW8Num12z0"/>
    <w:rsid w:val="007660ED"/>
    <w:rPr>
      <w:rFonts w:ascii="Times New Roman" w:hAnsi="Times New Roman" w:cs="Times New Roman" w:hint="default"/>
    </w:rPr>
  </w:style>
  <w:style w:type="character" w:customStyle="1" w:styleId="WW8Num13z0">
    <w:name w:val="WW8Num13z0"/>
    <w:rsid w:val="007660ED"/>
    <w:rPr>
      <w:rFonts w:ascii="Symbol" w:hAnsi="Symbol" w:hint="default"/>
    </w:rPr>
  </w:style>
  <w:style w:type="character" w:customStyle="1" w:styleId="WW8Num14z0">
    <w:name w:val="WW8Num14z0"/>
    <w:rsid w:val="007660ED"/>
    <w:rPr>
      <w:rFonts w:ascii="Symbol" w:hAnsi="Symbol" w:hint="default"/>
    </w:rPr>
  </w:style>
  <w:style w:type="character" w:customStyle="1" w:styleId="WW8Num15z0">
    <w:name w:val="WW8Num15z0"/>
    <w:rsid w:val="007660ED"/>
    <w:rPr>
      <w:rFonts w:ascii="Symbol" w:hAnsi="Symbol" w:hint="default"/>
      <w:sz w:val="24"/>
    </w:rPr>
  </w:style>
  <w:style w:type="character" w:customStyle="1" w:styleId="WW8Num16z0">
    <w:name w:val="WW8Num16z0"/>
    <w:rsid w:val="007660ED"/>
    <w:rPr>
      <w:rFonts w:ascii="Symbol" w:hAnsi="Symbol" w:hint="default"/>
      <w:sz w:val="24"/>
    </w:rPr>
  </w:style>
  <w:style w:type="character" w:customStyle="1" w:styleId="WW8Num17z0">
    <w:name w:val="WW8Num17z0"/>
    <w:rsid w:val="007660ED"/>
    <w:rPr>
      <w:rFonts w:ascii="Symbol" w:hAnsi="Symbol" w:hint="default"/>
      <w:sz w:val="24"/>
    </w:rPr>
  </w:style>
  <w:style w:type="character" w:customStyle="1" w:styleId="WW8Num18z0">
    <w:name w:val="WW8Num18z0"/>
    <w:rsid w:val="007660ED"/>
    <w:rPr>
      <w:rFonts w:ascii="Symbol" w:hAnsi="Symbol" w:hint="default"/>
    </w:rPr>
  </w:style>
  <w:style w:type="character" w:customStyle="1" w:styleId="WW8Num19z0">
    <w:name w:val="WW8Num19z0"/>
    <w:rsid w:val="007660ED"/>
    <w:rPr>
      <w:rFonts w:ascii="Symbol" w:hAnsi="Symbol" w:hint="default"/>
      <w:sz w:val="24"/>
    </w:rPr>
  </w:style>
  <w:style w:type="character" w:customStyle="1" w:styleId="WW8Num20z0">
    <w:name w:val="WW8Num20z0"/>
    <w:rsid w:val="007660ED"/>
    <w:rPr>
      <w:rFonts w:ascii="Symbol" w:hAnsi="Symbol" w:hint="default"/>
      <w:sz w:val="24"/>
    </w:rPr>
  </w:style>
  <w:style w:type="character" w:customStyle="1" w:styleId="WW8Num21z0">
    <w:name w:val="WW8Num21z0"/>
    <w:rsid w:val="007660ED"/>
    <w:rPr>
      <w:rFonts w:ascii="Symbol" w:hAnsi="Symbol" w:hint="default"/>
    </w:rPr>
  </w:style>
  <w:style w:type="character" w:customStyle="1" w:styleId="WW8Num22z0">
    <w:name w:val="WW8Num22z0"/>
    <w:rsid w:val="007660ED"/>
    <w:rPr>
      <w:rFonts w:ascii="Symbol" w:hAnsi="Symbol" w:hint="default"/>
      <w:sz w:val="20"/>
    </w:rPr>
  </w:style>
  <w:style w:type="character" w:customStyle="1" w:styleId="WW8Num23z1">
    <w:name w:val="WW8Num23z1"/>
    <w:rsid w:val="007660ED"/>
    <w:rPr>
      <w:rFonts w:ascii="Times New Roman" w:eastAsia="Times New Roman" w:hAnsi="Times New Roman" w:cs="Times New Roman" w:hint="default"/>
      <w:color w:val="000000"/>
      <w:sz w:val="28"/>
    </w:rPr>
  </w:style>
  <w:style w:type="character" w:customStyle="1" w:styleId="WW8Num24z0">
    <w:name w:val="WW8Num24z0"/>
    <w:rsid w:val="007660ED"/>
    <w:rPr>
      <w:rFonts w:ascii="Symbol" w:hAnsi="Symbol" w:hint="default"/>
      <w:sz w:val="24"/>
    </w:rPr>
  </w:style>
  <w:style w:type="character" w:customStyle="1" w:styleId="WW8Num25z0">
    <w:name w:val="WW8Num25z0"/>
    <w:rsid w:val="007660ED"/>
    <w:rPr>
      <w:rFonts w:ascii="Symbol" w:hAnsi="Symbol" w:hint="default"/>
      <w:sz w:val="20"/>
    </w:rPr>
  </w:style>
  <w:style w:type="character" w:customStyle="1" w:styleId="WW8Num26z0">
    <w:name w:val="WW8Num26z0"/>
    <w:rsid w:val="007660ED"/>
    <w:rPr>
      <w:rFonts w:ascii="Symbol" w:hAnsi="Symbol" w:hint="default"/>
      <w:sz w:val="24"/>
    </w:rPr>
  </w:style>
  <w:style w:type="character" w:customStyle="1" w:styleId="WW8Num27z0">
    <w:name w:val="WW8Num27z0"/>
    <w:rsid w:val="007660ED"/>
    <w:rPr>
      <w:rFonts w:ascii="Symbol" w:hAnsi="Symbol" w:hint="default"/>
      <w:sz w:val="24"/>
    </w:rPr>
  </w:style>
  <w:style w:type="character" w:customStyle="1" w:styleId="WW8Num30z0">
    <w:name w:val="WW8Num30z0"/>
    <w:rsid w:val="007660ED"/>
    <w:rPr>
      <w:rFonts w:ascii="Symbol" w:hAnsi="Symbol" w:hint="default"/>
      <w:sz w:val="20"/>
    </w:rPr>
  </w:style>
  <w:style w:type="character" w:customStyle="1" w:styleId="WW8Num31z0">
    <w:name w:val="WW8Num31z0"/>
    <w:rsid w:val="007660ED"/>
    <w:rPr>
      <w:rFonts w:ascii="Symbol" w:hAnsi="Symbol" w:hint="default"/>
      <w:sz w:val="24"/>
    </w:rPr>
  </w:style>
  <w:style w:type="character" w:customStyle="1" w:styleId="WW8Num32z0">
    <w:name w:val="WW8Num32z0"/>
    <w:rsid w:val="007660ED"/>
    <w:rPr>
      <w:rFonts w:ascii="Symbol" w:hAnsi="Symbol" w:hint="default"/>
      <w:sz w:val="24"/>
    </w:rPr>
  </w:style>
  <w:style w:type="character" w:customStyle="1" w:styleId="WW8Num33z0">
    <w:name w:val="WW8Num33z0"/>
    <w:rsid w:val="007660ED"/>
    <w:rPr>
      <w:rFonts w:ascii="Symbol" w:hAnsi="Symbol" w:hint="default"/>
    </w:rPr>
  </w:style>
  <w:style w:type="character" w:customStyle="1" w:styleId="WW8Num34z0">
    <w:name w:val="WW8Num34z0"/>
    <w:rsid w:val="007660ED"/>
    <w:rPr>
      <w:rFonts w:ascii="Symbol" w:hAnsi="Symbol" w:hint="default"/>
      <w:sz w:val="24"/>
    </w:rPr>
  </w:style>
  <w:style w:type="character" w:customStyle="1" w:styleId="WW8Num35z0">
    <w:name w:val="WW8Num35z0"/>
    <w:rsid w:val="007660ED"/>
    <w:rPr>
      <w:rFonts w:ascii="Symbol" w:hAnsi="Symbol" w:hint="default"/>
    </w:rPr>
  </w:style>
  <w:style w:type="character" w:customStyle="1" w:styleId="WW8Num36z0">
    <w:name w:val="WW8Num36z0"/>
    <w:rsid w:val="007660ED"/>
    <w:rPr>
      <w:rFonts w:ascii="Symbol" w:hAnsi="Symbol" w:hint="default"/>
    </w:rPr>
  </w:style>
  <w:style w:type="character" w:customStyle="1" w:styleId="WW8Num38z0">
    <w:name w:val="WW8Num38z0"/>
    <w:rsid w:val="007660ED"/>
    <w:rPr>
      <w:rFonts w:ascii="Times New Roman" w:hAnsi="Times New Roman" w:cs="Times New Roman" w:hint="default"/>
    </w:rPr>
  </w:style>
  <w:style w:type="character" w:customStyle="1" w:styleId="WW8Num39z0">
    <w:name w:val="WW8Num39z0"/>
    <w:rsid w:val="007660ED"/>
    <w:rPr>
      <w:rFonts w:ascii="Symbol" w:hAnsi="Symbol" w:hint="default"/>
    </w:rPr>
  </w:style>
  <w:style w:type="character" w:customStyle="1" w:styleId="WW8Num40z0">
    <w:name w:val="WW8Num40z0"/>
    <w:rsid w:val="007660ED"/>
    <w:rPr>
      <w:rFonts w:ascii="Symbol" w:hAnsi="Symbol" w:hint="default"/>
      <w:sz w:val="24"/>
    </w:rPr>
  </w:style>
  <w:style w:type="character" w:customStyle="1" w:styleId="WW8Num42z0">
    <w:name w:val="WW8Num42z0"/>
    <w:rsid w:val="007660ED"/>
    <w:rPr>
      <w:rFonts w:ascii="Symbol" w:hAnsi="Symbol" w:hint="default"/>
    </w:rPr>
  </w:style>
  <w:style w:type="character" w:customStyle="1" w:styleId="37">
    <w:name w:val="Основной шрифт абзаца3"/>
    <w:rsid w:val="007660ED"/>
  </w:style>
  <w:style w:type="character" w:customStyle="1" w:styleId="WW8Num2z1">
    <w:name w:val="WW8Num2z1"/>
    <w:rsid w:val="007660ED"/>
    <w:rPr>
      <w:rFonts w:ascii="Courier New" w:hAnsi="Courier New" w:cs="Courier New" w:hint="default"/>
    </w:rPr>
  </w:style>
  <w:style w:type="character" w:customStyle="1" w:styleId="WW8Num2z2">
    <w:name w:val="WW8Num2z2"/>
    <w:rsid w:val="007660ED"/>
    <w:rPr>
      <w:rFonts w:ascii="Wingdings" w:hAnsi="Wingdings" w:hint="default"/>
    </w:rPr>
  </w:style>
  <w:style w:type="character" w:customStyle="1" w:styleId="WW8Num12z2">
    <w:name w:val="WW8Num12z2"/>
    <w:rsid w:val="007660ED"/>
    <w:rPr>
      <w:rFonts w:ascii="Wingdings" w:hAnsi="Wingdings" w:hint="default"/>
    </w:rPr>
  </w:style>
  <w:style w:type="character" w:customStyle="1" w:styleId="WW8Num12z4">
    <w:name w:val="WW8Num12z4"/>
    <w:rsid w:val="007660ED"/>
    <w:rPr>
      <w:rFonts w:ascii="Courier New" w:hAnsi="Courier New" w:cs="Courier New" w:hint="default"/>
    </w:rPr>
  </w:style>
  <w:style w:type="character" w:customStyle="1" w:styleId="WW8Num23z0">
    <w:name w:val="WW8Num23z0"/>
    <w:rsid w:val="007660ED"/>
    <w:rPr>
      <w:rFonts w:ascii="Times New Roman" w:hAnsi="Times New Roman" w:cs="Times New Roman" w:hint="default"/>
    </w:rPr>
  </w:style>
  <w:style w:type="character" w:customStyle="1" w:styleId="WW8Num28z0">
    <w:name w:val="WW8Num28z0"/>
    <w:rsid w:val="007660ED"/>
    <w:rPr>
      <w:rFonts w:ascii="Times New Roman" w:hAnsi="Times New Roman" w:cs="Times New Roman" w:hint="default"/>
    </w:rPr>
  </w:style>
  <w:style w:type="character" w:customStyle="1" w:styleId="WW8Num29z0">
    <w:name w:val="WW8Num29z0"/>
    <w:rsid w:val="007660ED"/>
    <w:rPr>
      <w:rFonts w:ascii="Symbol" w:hAnsi="Symbol" w:hint="default"/>
    </w:rPr>
  </w:style>
  <w:style w:type="character" w:customStyle="1" w:styleId="WW8Num30z1">
    <w:name w:val="WW8Num30z1"/>
    <w:rsid w:val="007660ED"/>
    <w:rPr>
      <w:rFonts w:ascii="Times New Roman" w:eastAsia="Times New Roman" w:hAnsi="Times New Roman" w:cs="Times New Roman" w:hint="default"/>
      <w:color w:val="000000"/>
      <w:sz w:val="28"/>
    </w:rPr>
  </w:style>
  <w:style w:type="character" w:customStyle="1" w:styleId="WW8Num32z1">
    <w:name w:val="WW8Num32z1"/>
    <w:rsid w:val="007660ED"/>
    <w:rPr>
      <w:rFonts w:ascii="Symbol" w:hAnsi="Symbol" w:hint="default"/>
      <w:sz w:val="24"/>
    </w:rPr>
  </w:style>
  <w:style w:type="character" w:customStyle="1" w:styleId="WW8Num40z1">
    <w:name w:val="WW8Num40z1"/>
    <w:rsid w:val="007660ED"/>
    <w:rPr>
      <w:rFonts w:ascii="Symbol" w:hAnsi="Symbol" w:hint="default"/>
      <w:sz w:val="24"/>
    </w:rPr>
  </w:style>
  <w:style w:type="character" w:customStyle="1" w:styleId="WW8Num41z0">
    <w:name w:val="WW8Num41z0"/>
    <w:rsid w:val="007660ED"/>
    <w:rPr>
      <w:rFonts w:ascii="Symbol" w:hAnsi="Symbol" w:hint="default"/>
      <w:sz w:val="24"/>
    </w:rPr>
  </w:style>
  <w:style w:type="character" w:customStyle="1" w:styleId="WW8Num43z0">
    <w:name w:val="WW8Num43z0"/>
    <w:rsid w:val="007660ED"/>
    <w:rPr>
      <w:rFonts w:ascii="Symbol" w:hAnsi="Symbol" w:hint="default"/>
    </w:rPr>
  </w:style>
  <w:style w:type="character" w:customStyle="1" w:styleId="WW8Num44z0">
    <w:name w:val="WW8Num44z0"/>
    <w:rsid w:val="007660ED"/>
    <w:rPr>
      <w:rFonts w:ascii="Symbol" w:hAnsi="Symbol" w:hint="default"/>
    </w:rPr>
  </w:style>
  <w:style w:type="character" w:customStyle="1" w:styleId="WW8Num45z0">
    <w:name w:val="WW8Num45z0"/>
    <w:rsid w:val="007660ED"/>
    <w:rPr>
      <w:rFonts w:ascii="Symbol" w:hAnsi="Symbol" w:hint="default"/>
    </w:rPr>
  </w:style>
  <w:style w:type="character" w:customStyle="1" w:styleId="WW8Num47z0">
    <w:name w:val="WW8Num47z0"/>
    <w:rsid w:val="007660ED"/>
    <w:rPr>
      <w:rFonts w:ascii="Symbol" w:hAnsi="Symbol" w:hint="default"/>
    </w:rPr>
  </w:style>
  <w:style w:type="character" w:customStyle="1" w:styleId="WW8Num48z0">
    <w:name w:val="WW8Num48z0"/>
    <w:rsid w:val="007660ED"/>
    <w:rPr>
      <w:rFonts w:ascii="Symbol" w:hAnsi="Symbol" w:hint="default"/>
    </w:rPr>
  </w:style>
  <w:style w:type="character" w:customStyle="1" w:styleId="WW8Num49z0">
    <w:name w:val="WW8Num49z0"/>
    <w:rsid w:val="007660ED"/>
    <w:rPr>
      <w:rFonts w:ascii="Symbol" w:hAnsi="Symbol" w:hint="default"/>
    </w:rPr>
  </w:style>
  <w:style w:type="character" w:customStyle="1" w:styleId="WW8Num51z0">
    <w:name w:val="WW8Num51z0"/>
    <w:rsid w:val="007660ED"/>
    <w:rPr>
      <w:rFonts w:ascii="Symbol" w:hAnsi="Symbol" w:hint="default"/>
    </w:rPr>
  </w:style>
  <w:style w:type="character" w:customStyle="1" w:styleId="27">
    <w:name w:val="Основной шрифт абзаца2"/>
    <w:rsid w:val="007660ED"/>
  </w:style>
  <w:style w:type="character" w:customStyle="1" w:styleId="WW8Num5z1">
    <w:name w:val="WW8Num5z1"/>
    <w:rsid w:val="007660ED"/>
    <w:rPr>
      <w:rFonts w:ascii="Courier New" w:hAnsi="Courier New" w:cs="Courier New" w:hint="default"/>
    </w:rPr>
  </w:style>
  <w:style w:type="character" w:customStyle="1" w:styleId="WW8Num5z2">
    <w:name w:val="WW8Num5z2"/>
    <w:rsid w:val="007660ED"/>
    <w:rPr>
      <w:rFonts w:ascii="Wingdings" w:hAnsi="Wingdings" w:hint="default"/>
    </w:rPr>
  </w:style>
  <w:style w:type="character" w:customStyle="1" w:styleId="WW8Num7z0">
    <w:name w:val="WW8Num7z0"/>
    <w:rsid w:val="007660ED"/>
    <w:rPr>
      <w:rFonts w:ascii="Symbol" w:hAnsi="Symbol" w:hint="default"/>
      <w:sz w:val="20"/>
    </w:rPr>
  </w:style>
  <w:style w:type="character" w:customStyle="1" w:styleId="WW8Num8z1">
    <w:name w:val="WW8Num8z1"/>
    <w:rsid w:val="007660ED"/>
    <w:rPr>
      <w:rFonts w:ascii="Times New Roman" w:eastAsia="Times New Roman" w:hAnsi="Times New Roman" w:cs="Times New Roman" w:hint="default"/>
      <w:color w:val="000000"/>
      <w:sz w:val="28"/>
    </w:rPr>
  </w:style>
  <w:style w:type="character" w:customStyle="1" w:styleId="WW8Num9z1">
    <w:name w:val="WW8Num9z1"/>
    <w:rsid w:val="007660ED"/>
    <w:rPr>
      <w:rFonts w:ascii="Courier New" w:hAnsi="Courier New" w:cs="Courier New" w:hint="default"/>
    </w:rPr>
  </w:style>
  <w:style w:type="character" w:customStyle="1" w:styleId="WW8Num21z2">
    <w:name w:val="WW8Num21z2"/>
    <w:rsid w:val="007660ED"/>
    <w:rPr>
      <w:rFonts w:ascii="Wingdings" w:hAnsi="Wingdings" w:hint="default"/>
    </w:rPr>
  </w:style>
  <w:style w:type="character" w:customStyle="1" w:styleId="WW8Num21z4">
    <w:name w:val="WW8Num21z4"/>
    <w:rsid w:val="007660ED"/>
    <w:rPr>
      <w:rFonts w:ascii="Courier New" w:hAnsi="Courier New" w:cs="Courier New" w:hint="default"/>
    </w:rPr>
  </w:style>
  <w:style w:type="character" w:customStyle="1" w:styleId="WW8Num28z1">
    <w:name w:val="WW8Num28z1"/>
    <w:rsid w:val="007660ED"/>
    <w:rPr>
      <w:rFonts w:ascii="Symbol" w:hAnsi="Symbol" w:hint="default"/>
      <w:sz w:val="24"/>
    </w:rPr>
  </w:style>
  <w:style w:type="character" w:customStyle="1" w:styleId="WW8Num29z1">
    <w:name w:val="WW8Num29z1"/>
    <w:rsid w:val="007660ED"/>
    <w:rPr>
      <w:rFonts w:ascii="Courier New" w:hAnsi="Courier New" w:cs="Courier New" w:hint="default"/>
    </w:rPr>
  </w:style>
  <w:style w:type="character" w:customStyle="1" w:styleId="WW8Num29z2">
    <w:name w:val="WW8Num29z2"/>
    <w:rsid w:val="007660ED"/>
    <w:rPr>
      <w:rFonts w:ascii="Wingdings" w:hAnsi="Wingdings" w:hint="default"/>
    </w:rPr>
  </w:style>
  <w:style w:type="character" w:customStyle="1" w:styleId="WW8Num35z1">
    <w:name w:val="WW8Num35z1"/>
    <w:rsid w:val="007660ED"/>
    <w:rPr>
      <w:rFonts w:ascii="Courier New" w:hAnsi="Courier New" w:cs="Courier New" w:hint="default"/>
    </w:rPr>
  </w:style>
  <w:style w:type="character" w:customStyle="1" w:styleId="WW8Num35z2">
    <w:name w:val="WW8Num35z2"/>
    <w:rsid w:val="007660ED"/>
    <w:rPr>
      <w:rFonts w:ascii="Wingdings" w:hAnsi="Wingdings" w:hint="default"/>
    </w:rPr>
  </w:style>
  <w:style w:type="character" w:customStyle="1" w:styleId="WW8Num36z1">
    <w:name w:val="WW8Num36z1"/>
    <w:rsid w:val="007660ED"/>
    <w:rPr>
      <w:rFonts w:ascii="Courier New" w:hAnsi="Courier New" w:cs="Courier New" w:hint="default"/>
    </w:rPr>
  </w:style>
  <w:style w:type="character" w:customStyle="1" w:styleId="WW8Num36z2">
    <w:name w:val="WW8Num36z2"/>
    <w:rsid w:val="007660ED"/>
    <w:rPr>
      <w:rFonts w:ascii="Wingdings" w:hAnsi="Wingdings" w:hint="default"/>
    </w:rPr>
  </w:style>
  <w:style w:type="character" w:customStyle="1" w:styleId="WW8Num37z0">
    <w:name w:val="WW8Num37z0"/>
    <w:rsid w:val="007660ED"/>
    <w:rPr>
      <w:rFonts w:ascii="Symbol" w:hAnsi="Symbol" w:hint="default"/>
    </w:rPr>
  </w:style>
  <w:style w:type="character" w:customStyle="1" w:styleId="WW8Num39z1">
    <w:name w:val="WW8Num39z1"/>
    <w:rsid w:val="007660ED"/>
    <w:rPr>
      <w:rFonts w:ascii="Courier New" w:hAnsi="Courier New" w:cs="Courier New" w:hint="default"/>
    </w:rPr>
  </w:style>
  <w:style w:type="character" w:customStyle="1" w:styleId="WW8Num39z2">
    <w:name w:val="WW8Num39z2"/>
    <w:rsid w:val="007660ED"/>
    <w:rPr>
      <w:rFonts w:ascii="Wingdings" w:hAnsi="Wingdings" w:hint="default"/>
    </w:rPr>
  </w:style>
  <w:style w:type="character" w:customStyle="1" w:styleId="WW8Num42z1">
    <w:name w:val="WW8Num42z1"/>
    <w:rsid w:val="007660ED"/>
    <w:rPr>
      <w:rFonts w:ascii="Courier New" w:hAnsi="Courier New" w:cs="Courier New" w:hint="default"/>
    </w:rPr>
  </w:style>
  <w:style w:type="character" w:customStyle="1" w:styleId="WW8Num42z2">
    <w:name w:val="WW8Num42z2"/>
    <w:rsid w:val="007660ED"/>
    <w:rPr>
      <w:rFonts w:ascii="Wingdings" w:hAnsi="Wingdings" w:hint="default"/>
    </w:rPr>
  </w:style>
  <w:style w:type="character" w:customStyle="1" w:styleId="WW8NumSt4z0">
    <w:name w:val="WW8NumSt4z0"/>
    <w:rsid w:val="007660ED"/>
    <w:rPr>
      <w:rFonts w:ascii="Times New Roman" w:hAnsi="Times New Roman" w:cs="Times New Roman" w:hint="default"/>
    </w:rPr>
  </w:style>
  <w:style w:type="character" w:customStyle="1" w:styleId="WW8NumSt5z0">
    <w:name w:val="WW8NumSt5z0"/>
    <w:rsid w:val="007660ED"/>
    <w:rPr>
      <w:rFonts w:ascii="Times New Roman" w:hAnsi="Times New Roman" w:cs="Times New Roman" w:hint="default"/>
    </w:rPr>
  </w:style>
  <w:style w:type="character" w:customStyle="1" w:styleId="WW8NumSt10z0">
    <w:name w:val="WW8NumSt10z0"/>
    <w:rsid w:val="007660ED"/>
    <w:rPr>
      <w:rFonts w:ascii="Times New Roman" w:hAnsi="Times New Roman" w:cs="Times New Roman" w:hint="default"/>
    </w:rPr>
  </w:style>
  <w:style w:type="character" w:customStyle="1" w:styleId="WW8NumSt29z0">
    <w:name w:val="WW8NumSt29z0"/>
    <w:rsid w:val="007660ED"/>
    <w:rPr>
      <w:rFonts w:ascii="Times New Roman" w:hAnsi="Times New Roman" w:cs="Times New Roman" w:hint="default"/>
    </w:rPr>
  </w:style>
  <w:style w:type="character" w:customStyle="1" w:styleId="1f0">
    <w:name w:val="Основной шрифт абзаца1"/>
    <w:rsid w:val="007660ED"/>
  </w:style>
  <w:style w:type="character" w:customStyle="1" w:styleId="aff2">
    <w:name w:val="Маркеры списка"/>
    <w:rsid w:val="007660ED"/>
    <w:rPr>
      <w:rFonts w:ascii="StarSymbol" w:hAnsi="StarSymbol" w:hint="default"/>
      <w:sz w:val="18"/>
    </w:rPr>
  </w:style>
  <w:style w:type="character" w:customStyle="1" w:styleId="FontStyle33">
    <w:name w:val="Font Style33"/>
    <w:rsid w:val="007660ED"/>
    <w:rPr>
      <w:rFonts w:ascii="Times New Roman" w:hAnsi="Times New Roman" w:cs="Times New Roman" w:hint="default"/>
      <w:sz w:val="22"/>
    </w:rPr>
  </w:style>
  <w:style w:type="character" w:customStyle="1" w:styleId="c1">
    <w:name w:val="c1"/>
    <w:rsid w:val="007660ED"/>
    <w:rPr>
      <w:rFonts w:ascii="Times New Roman" w:hAnsi="Times New Roman" w:cs="Times New Roman" w:hint="default"/>
    </w:rPr>
  </w:style>
  <w:style w:type="character" w:customStyle="1" w:styleId="c0">
    <w:name w:val="c0"/>
    <w:rsid w:val="007660ED"/>
  </w:style>
  <w:style w:type="character" w:customStyle="1" w:styleId="FontStyle12">
    <w:name w:val="Font Style12"/>
    <w:rsid w:val="007660ED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rsid w:val="007660ED"/>
  </w:style>
  <w:style w:type="character" w:customStyle="1" w:styleId="c2">
    <w:name w:val="c2"/>
    <w:rsid w:val="007660ED"/>
  </w:style>
  <w:style w:type="paragraph" w:customStyle="1" w:styleId="msonormalcxspmiddle">
    <w:name w:val="msonormalcxspmiddle"/>
    <w:basedOn w:val="a"/>
    <w:rsid w:val="007660ED"/>
    <w:pPr>
      <w:suppressAutoHyphens/>
      <w:spacing w:before="280" w:after="28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ar-SA"/>
    </w:rPr>
  </w:style>
  <w:style w:type="character" w:customStyle="1" w:styleId="FontStyle11">
    <w:name w:val="Font Style11"/>
    <w:rsid w:val="007660ED"/>
    <w:rPr>
      <w:rFonts w:ascii="Arial" w:hAnsi="Arial" w:cs="Arial" w:hint="default"/>
      <w:b/>
      <w:bCs w:val="0"/>
      <w:i/>
      <w:iCs w:val="0"/>
      <w:sz w:val="38"/>
    </w:rPr>
  </w:style>
  <w:style w:type="character" w:customStyle="1" w:styleId="FontStyle13">
    <w:name w:val="Font Style13"/>
    <w:rsid w:val="007660ED"/>
    <w:rPr>
      <w:rFonts w:ascii="Arial" w:hAnsi="Arial" w:cs="Arial" w:hint="default"/>
      <w:b/>
      <w:bCs w:val="0"/>
      <w:i/>
      <w:iCs w:val="0"/>
      <w:sz w:val="26"/>
    </w:rPr>
  </w:style>
  <w:style w:type="character" w:customStyle="1" w:styleId="HTML">
    <w:name w:val="Стандартный HTML Знак"/>
    <w:link w:val="HTML0"/>
    <w:locked/>
    <w:rsid w:val="007660ED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766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7660ED"/>
    <w:rPr>
      <w:rFonts w:ascii="Consolas" w:hAnsi="Consolas"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7660ED"/>
  </w:style>
  <w:style w:type="numbering" w:customStyle="1" w:styleId="111">
    <w:name w:val="Нет списка111"/>
    <w:next w:val="a2"/>
    <w:semiHidden/>
    <w:rsid w:val="007660ED"/>
  </w:style>
  <w:style w:type="character" w:styleId="aff3">
    <w:name w:val="annotation reference"/>
    <w:rsid w:val="007660ED"/>
    <w:rPr>
      <w:sz w:val="16"/>
      <w:szCs w:val="16"/>
    </w:rPr>
  </w:style>
  <w:style w:type="paragraph" w:styleId="aff4">
    <w:name w:val="annotation text"/>
    <w:basedOn w:val="a"/>
    <w:link w:val="aff5"/>
    <w:rsid w:val="007660ED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0"/>
    <w:link w:val="aff4"/>
    <w:rsid w:val="007660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7660ED"/>
    <w:rPr>
      <w:b/>
      <w:bCs/>
    </w:rPr>
  </w:style>
  <w:style w:type="character" w:customStyle="1" w:styleId="aff7">
    <w:name w:val="Тема примечания Знак"/>
    <w:basedOn w:val="aff5"/>
    <w:link w:val="aff6"/>
    <w:rsid w:val="007660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8">
    <w:name w:val="No Spacing"/>
    <w:uiPriority w:val="1"/>
    <w:qFormat/>
    <w:rsid w:val="007660ED"/>
    <w:pPr>
      <w:spacing w:after="0" w:line="240" w:lineRule="auto"/>
    </w:pPr>
    <w:rPr>
      <w:rFonts w:eastAsiaTheme="minorEastAsia"/>
      <w:lang w:eastAsia="ru-RU"/>
    </w:rPr>
  </w:style>
  <w:style w:type="numbering" w:customStyle="1" w:styleId="WWNum1">
    <w:name w:val="WWNum1"/>
    <w:rsid w:val="007660ED"/>
    <w:pPr>
      <w:numPr>
        <w:numId w:val="6"/>
      </w:numPr>
    </w:pPr>
  </w:style>
  <w:style w:type="numbering" w:customStyle="1" w:styleId="WWNum2">
    <w:name w:val="WWNum2"/>
    <w:rsid w:val="007660ED"/>
    <w:pPr>
      <w:numPr>
        <w:numId w:val="7"/>
      </w:numPr>
    </w:pPr>
  </w:style>
  <w:style w:type="numbering" w:customStyle="1" w:styleId="WWNum3">
    <w:name w:val="WWNum3"/>
    <w:rsid w:val="007660ED"/>
    <w:pPr>
      <w:numPr>
        <w:numId w:val="8"/>
      </w:numPr>
    </w:pPr>
  </w:style>
  <w:style w:type="numbering" w:customStyle="1" w:styleId="WWNum11">
    <w:name w:val="WWNum11"/>
    <w:rsid w:val="007660ED"/>
    <w:pPr>
      <w:numPr>
        <w:numId w:val="9"/>
      </w:numPr>
    </w:pPr>
  </w:style>
  <w:style w:type="numbering" w:customStyle="1" w:styleId="WWNum7">
    <w:name w:val="WWNum7"/>
    <w:rsid w:val="007660ED"/>
    <w:pPr>
      <w:numPr>
        <w:numId w:val="10"/>
      </w:numPr>
    </w:pPr>
  </w:style>
  <w:style w:type="numbering" w:customStyle="1" w:styleId="WWNum8">
    <w:name w:val="WWNum8"/>
    <w:rsid w:val="007660ED"/>
    <w:pPr>
      <w:numPr>
        <w:numId w:val="11"/>
      </w:numPr>
    </w:pPr>
  </w:style>
  <w:style w:type="numbering" w:customStyle="1" w:styleId="WWNum9">
    <w:name w:val="WWNum9"/>
    <w:rsid w:val="007660ED"/>
    <w:pPr>
      <w:numPr>
        <w:numId w:val="12"/>
      </w:numPr>
    </w:pPr>
  </w:style>
  <w:style w:type="numbering" w:customStyle="1" w:styleId="WWNum10">
    <w:name w:val="WWNum10"/>
    <w:rsid w:val="007660ED"/>
    <w:pPr>
      <w:numPr>
        <w:numId w:val="13"/>
      </w:numPr>
    </w:pPr>
  </w:style>
  <w:style w:type="numbering" w:customStyle="1" w:styleId="WWNum4">
    <w:name w:val="WWNum4"/>
    <w:rsid w:val="007660ED"/>
    <w:pPr>
      <w:numPr>
        <w:numId w:val="14"/>
      </w:numPr>
    </w:pPr>
  </w:style>
  <w:style w:type="numbering" w:customStyle="1" w:styleId="WWNum5">
    <w:name w:val="WWNum5"/>
    <w:rsid w:val="007660ED"/>
    <w:pPr>
      <w:numPr>
        <w:numId w:val="15"/>
      </w:numPr>
    </w:pPr>
  </w:style>
  <w:style w:type="numbering" w:customStyle="1" w:styleId="WWNum6">
    <w:name w:val="WWNum6"/>
    <w:rsid w:val="007660ED"/>
    <w:pPr>
      <w:numPr>
        <w:numId w:val="16"/>
      </w:numPr>
    </w:pPr>
  </w:style>
  <w:style w:type="numbering" w:customStyle="1" w:styleId="WWNum12">
    <w:name w:val="WWNum12"/>
    <w:rsid w:val="007660ED"/>
    <w:pPr>
      <w:numPr>
        <w:numId w:val="17"/>
      </w:numPr>
    </w:pPr>
  </w:style>
  <w:style w:type="numbering" w:customStyle="1" w:styleId="WWNum13">
    <w:name w:val="WWNum13"/>
    <w:rsid w:val="007660ED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D629-4275-498A-A5B2-001F3F98C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11</Pages>
  <Words>3608</Words>
  <Characters>20568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ПК</cp:lastModifiedBy>
  <cp:revision>82</cp:revision>
  <cp:lastPrinted>2024-10-25T07:42:00Z</cp:lastPrinted>
  <dcterms:created xsi:type="dcterms:W3CDTF">2022-10-25T07:46:00Z</dcterms:created>
  <dcterms:modified xsi:type="dcterms:W3CDTF">2024-10-31T08:18:00Z</dcterms:modified>
</cp:coreProperties>
</file>